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7F1" w:rsidRDefault="00AD5392" w:rsidP="007B398B">
      <w:pPr>
        <w:jc w:val="center"/>
        <w:rPr>
          <w:b/>
          <w:i/>
          <w:sz w:val="28"/>
          <w:szCs w:val="28"/>
        </w:rPr>
      </w:pPr>
      <w:bookmarkStart w:id="0" w:name="HL_0"/>
      <w:r w:rsidRPr="00AD5392">
        <w:rPr>
          <w:b/>
          <w:sz w:val="28"/>
          <w:szCs w:val="28"/>
        </w:rPr>
        <w:t>КОНТРОЛЬНО-СЧЕТНАЯ ПАЛАТА ПРИМОРСКОГО КРАЯ</w:t>
      </w:r>
    </w:p>
    <w:p w:rsidR="00AD5392" w:rsidRDefault="00AD5392" w:rsidP="00AD5392">
      <w:pPr>
        <w:jc w:val="both"/>
        <w:rPr>
          <w:b/>
          <w:i/>
          <w:sz w:val="28"/>
          <w:szCs w:val="28"/>
        </w:rPr>
      </w:pPr>
    </w:p>
    <w:p w:rsidR="00AD5392" w:rsidRDefault="00AD5392" w:rsidP="00AD5392">
      <w:pPr>
        <w:jc w:val="both"/>
        <w:rPr>
          <w:b/>
          <w:i/>
          <w:sz w:val="28"/>
          <w:szCs w:val="28"/>
        </w:rPr>
      </w:pPr>
    </w:p>
    <w:p w:rsidR="00AD5392" w:rsidRDefault="00AD5392" w:rsidP="00AD5392">
      <w:pPr>
        <w:jc w:val="both"/>
        <w:rPr>
          <w:b/>
          <w:i/>
          <w:sz w:val="28"/>
          <w:szCs w:val="28"/>
        </w:rPr>
      </w:pPr>
    </w:p>
    <w:p w:rsidR="00406595" w:rsidRDefault="00406595" w:rsidP="00AD5392">
      <w:pPr>
        <w:jc w:val="both"/>
        <w:rPr>
          <w:b/>
          <w:i/>
          <w:sz w:val="28"/>
          <w:szCs w:val="28"/>
        </w:rPr>
      </w:pPr>
    </w:p>
    <w:p w:rsidR="00406595" w:rsidRPr="00406595" w:rsidRDefault="00406595" w:rsidP="001B6F0A">
      <w:pPr>
        <w:jc w:val="center"/>
        <w:rPr>
          <w:rFonts w:ascii="Arial Black" w:hAnsi="Arial Black"/>
          <w:sz w:val="28"/>
          <w:szCs w:val="28"/>
        </w:rPr>
      </w:pPr>
      <w:r w:rsidRPr="00406595">
        <w:rPr>
          <w:rFonts w:ascii="Arial Black" w:hAnsi="Arial Black"/>
          <w:sz w:val="28"/>
          <w:szCs w:val="28"/>
        </w:rPr>
        <w:t xml:space="preserve">Отчет по аудиту эффективности использования медицинского оборудования, закупленного для учреждений здравоохранения Приморского края в целях </w:t>
      </w:r>
      <w:proofErr w:type="gramStart"/>
      <w:r w:rsidRPr="00406595">
        <w:rPr>
          <w:rFonts w:ascii="Arial Black" w:hAnsi="Arial Black"/>
          <w:sz w:val="28"/>
          <w:szCs w:val="28"/>
        </w:rPr>
        <w:t>реализации краевой целевой программы модернизации здравоохранения Приморского края</w:t>
      </w:r>
      <w:proofErr w:type="gramEnd"/>
      <w:r w:rsidRPr="00406595">
        <w:rPr>
          <w:rFonts w:ascii="Arial Black" w:hAnsi="Arial Black"/>
          <w:sz w:val="28"/>
          <w:szCs w:val="28"/>
        </w:rPr>
        <w:t xml:space="preserve"> на 2011-2013 годы</w:t>
      </w:r>
    </w:p>
    <w:p w:rsidR="00406595" w:rsidRPr="007B398B" w:rsidRDefault="00406595" w:rsidP="00AD5392">
      <w:pPr>
        <w:jc w:val="both"/>
        <w:rPr>
          <w:b/>
          <w:sz w:val="28"/>
          <w:szCs w:val="28"/>
        </w:rPr>
      </w:pPr>
    </w:p>
    <w:bookmarkEnd w:id="0"/>
    <w:p w:rsidR="006D0331" w:rsidRDefault="00F53F3E" w:rsidP="004954A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65962" cy="5062657"/>
            <wp:effectExtent l="0" t="0" r="190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95" cy="506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6F" w:rsidRDefault="00406595" w:rsidP="007B398B">
      <w:pPr>
        <w:jc w:val="center"/>
        <w:rPr>
          <w:rFonts w:ascii="Bookman Old Style" w:hAnsi="Bookman Old Style"/>
          <w:i/>
          <w:sz w:val="28"/>
          <w:szCs w:val="28"/>
        </w:rPr>
      </w:pPr>
      <w:proofErr w:type="gramStart"/>
      <w:r w:rsidRPr="00695A6F">
        <w:rPr>
          <w:rFonts w:ascii="Bookman Old Style" w:hAnsi="Bookman Old Style"/>
          <w:i/>
          <w:sz w:val="28"/>
          <w:szCs w:val="28"/>
        </w:rPr>
        <w:t>Утвержден</w:t>
      </w:r>
      <w:proofErr w:type="gramEnd"/>
      <w:r w:rsidRPr="00695A6F">
        <w:rPr>
          <w:rFonts w:ascii="Bookman Old Style" w:hAnsi="Bookman Old Style"/>
          <w:i/>
          <w:sz w:val="28"/>
          <w:szCs w:val="28"/>
        </w:rPr>
        <w:t xml:space="preserve"> решением коллегии</w:t>
      </w:r>
    </w:p>
    <w:p w:rsidR="00F53F3E" w:rsidRPr="00695A6F" w:rsidRDefault="00406595" w:rsidP="007B398B">
      <w:pPr>
        <w:jc w:val="center"/>
        <w:rPr>
          <w:rFonts w:ascii="Bookman Old Style" w:hAnsi="Bookman Old Style"/>
          <w:i/>
          <w:sz w:val="28"/>
          <w:szCs w:val="28"/>
        </w:rPr>
      </w:pPr>
      <w:r w:rsidRPr="00695A6F">
        <w:rPr>
          <w:rFonts w:ascii="Bookman Old Style" w:hAnsi="Bookman Old Style"/>
          <w:i/>
          <w:sz w:val="28"/>
          <w:szCs w:val="28"/>
        </w:rPr>
        <w:t>Контрольно-счетной палат</w:t>
      </w:r>
      <w:r w:rsidR="00882E92">
        <w:rPr>
          <w:rFonts w:ascii="Bookman Old Style" w:hAnsi="Bookman Old Style"/>
          <w:i/>
          <w:sz w:val="28"/>
          <w:szCs w:val="28"/>
        </w:rPr>
        <w:t>ы</w:t>
      </w:r>
      <w:r w:rsidRPr="00695A6F">
        <w:rPr>
          <w:rFonts w:ascii="Bookman Old Style" w:hAnsi="Bookman Old Style"/>
          <w:i/>
          <w:sz w:val="28"/>
          <w:szCs w:val="28"/>
        </w:rPr>
        <w:t xml:space="preserve"> Приморского края</w:t>
      </w:r>
    </w:p>
    <w:p w:rsidR="00F53F3E" w:rsidRPr="00695A6F" w:rsidRDefault="007B398B" w:rsidP="007B398B">
      <w:pPr>
        <w:jc w:val="center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>о</w:t>
      </w:r>
      <w:r w:rsidR="00695A6F">
        <w:rPr>
          <w:rFonts w:ascii="Bookman Old Style" w:hAnsi="Bookman Old Style"/>
          <w:i/>
          <w:sz w:val="28"/>
          <w:szCs w:val="28"/>
        </w:rPr>
        <w:t xml:space="preserve">т </w:t>
      </w:r>
      <w:r w:rsidR="00636DD5">
        <w:rPr>
          <w:rFonts w:ascii="Bookman Old Style" w:hAnsi="Bookman Old Style"/>
          <w:i/>
          <w:sz w:val="28"/>
          <w:szCs w:val="28"/>
        </w:rPr>
        <w:t xml:space="preserve"> 3 июля </w:t>
      </w:r>
      <w:r w:rsidR="00695A6F">
        <w:rPr>
          <w:rFonts w:ascii="Bookman Old Style" w:hAnsi="Bookman Old Style"/>
          <w:i/>
          <w:sz w:val="28"/>
          <w:szCs w:val="28"/>
        </w:rPr>
        <w:t>2014  (протокол №</w:t>
      </w:r>
      <w:r w:rsidR="00636DD5">
        <w:rPr>
          <w:rFonts w:ascii="Bookman Old Style" w:hAnsi="Bookman Old Style"/>
          <w:i/>
          <w:sz w:val="28"/>
          <w:szCs w:val="28"/>
        </w:rPr>
        <w:t xml:space="preserve"> 13</w:t>
      </w:r>
      <w:r w:rsidR="00695A6F">
        <w:rPr>
          <w:rFonts w:ascii="Bookman Old Style" w:hAnsi="Bookman Old Style"/>
          <w:i/>
          <w:sz w:val="28"/>
          <w:szCs w:val="28"/>
        </w:rPr>
        <w:t>)</w:t>
      </w:r>
    </w:p>
    <w:p w:rsidR="00F53F3E" w:rsidRDefault="00F53F3E" w:rsidP="00B8374B">
      <w:pPr>
        <w:ind w:firstLine="720"/>
        <w:jc w:val="both"/>
        <w:rPr>
          <w:rFonts w:ascii="Bookman Old Style" w:hAnsi="Bookman Old Style"/>
          <w:b/>
          <w:i/>
          <w:sz w:val="28"/>
          <w:szCs w:val="28"/>
        </w:rPr>
      </w:pPr>
    </w:p>
    <w:p w:rsidR="00F53F3E" w:rsidRDefault="00F53F3E" w:rsidP="00B8374B">
      <w:pPr>
        <w:ind w:firstLine="720"/>
        <w:jc w:val="both"/>
        <w:rPr>
          <w:rFonts w:ascii="Bookman Old Style" w:hAnsi="Bookman Old Style"/>
          <w:b/>
          <w:i/>
          <w:sz w:val="28"/>
          <w:szCs w:val="28"/>
        </w:rPr>
      </w:pPr>
    </w:p>
    <w:p w:rsidR="00F53F3E" w:rsidRDefault="00F53F3E" w:rsidP="00B8374B">
      <w:pPr>
        <w:ind w:firstLine="720"/>
        <w:jc w:val="both"/>
        <w:rPr>
          <w:rFonts w:ascii="Bookman Old Style" w:hAnsi="Bookman Old Style"/>
          <w:b/>
          <w:i/>
          <w:sz w:val="28"/>
          <w:szCs w:val="28"/>
        </w:rPr>
      </w:pPr>
    </w:p>
    <w:p w:rsidR="00882E92" w:rsidRDefault="00107801" w:rsidP="00107801">
      <w:pPr>
        <w:jc w:val="both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 xml:space="preserve">                                    </w:t>
      </w:r>
    </w:p>
    <w:p w:rsidR="00882E92" w:rsidRDefault="00882E92" w:rsidP="00107801">
      <w:pPr>
        <w:jc w:val="both"/>
        <w:rPr>
          <w:rFonts w:ascii="Bookman Old Style" w:hAnsi="Bookman Old Style"/>
          <w:b/>
          <w:i/>
          <w:sz w:val="28"/>
          <w:szCs w:val="28"/>
        </w:rPr>
      </w:pPr>
    </w:p>
    <w:p w:rsidR="00107801" w:rsidRDefault="00695A6F" w:rsidP="00882E92">
      <w:pPr>
        <w:jc w:val="center"/>
        <w:rPr>
          <w:b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>Владивосток 2014</w:t>
      </w:r>
    </w:p>
    <w:p w:rsidR="00107801" w:rsidRPr="00A74EFB" w:rsidRDefault="00107801" w:rsidP="00B747F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4EFB">
        <w:rPr>
          <w:b/>
          <w:sz w:val="28"/>
          <w:szCs w:val="28"/>
        </w:rPr>
        <w:lastRenderedPageBreak/>
        <w:t>Основание проведения контрольного мероприятия</w:t>
      </w:r>
      <w:r w:rsidRPr="00A74EFB">
        <w:rPr>
          <w:sz w:val="28"/>
          <w:szCs w:val="28"/>
        </w:rPr>
        <w:t xml:space="preserve"> </w:t>
      </w:r>
    </w:p>
    <w:p w:rsidR="00107801" w:rsidRPr="001F51AB" w:rsidRDefault="00107801" w:rsidP="0010780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Закон Приморского края от 04.08.2011 №</w:t>
      </w:r>
      <w:r w:rsidR="00494B65">
        <w:rPr>
          <w:sz w:val="28"/>
          <w:szCs w:val="28"/>
        </w:rPr>
        <w:t xml:space="preserve"> </w:t>
      </w:r>
      <w:r>
        <w:rPr>
          <w:sz w:val="28"/>
          <w:szCs w:val="28"/>
        </w:rPr>
        <w:t>795-КЗ «</w:t>
      </w:r>
      <w:r w:rsidRPr="00AE240C">
        <w:rPr>
          <w:sz w:val="28"/>
          <w:szCs w:val="28"/>
        </w:rPr>
        <w:t>О Контрольно</w:t>
      </w:r>
      <w:r>
        <w:rPr>
          <w:sz w:val="28"/>
          <w:szCs w:val="28"/>
        </w:rPr>
        <w:t>-</w:t>
      </w:r>
      <w:r w:rsidRPr="00AE240C">
        <w:rPr>
          <w:sz w:val="28"/>
          <w:szCs w:val="28"/>
        </w:rPr>
        <w:t xml:space="preserve">счетной палате </w:t>
      </w:r>
      <w:r>
        <w:rPr>
          <w:sz w:val="28"/>
          <w:szCs w:val="28"/>
        </w:rPr>
        <w:t>Приморского края»,</w:t>
      </w:r>
      <w:r w:rsidRPr="00AE240C">
        <w:rPr>
          <w:sz w:val="28"/>
          <w:szCs w:val="28"/>
        </w:rPr>
        <w:t xml:space="preserve"> решение </w:t>
      </w:r>
      <w:r>
        <w:rPr>
          <w:sz w:val="28"/>
          <w:szCs w:val="28"/>
        </w:rPr>
        <w:t xml:space="preserve">председателя </w:t>
      </w:r>
      <w:r w:rsidRPr="00AE240C">
        <w:rPr>
          <w:sz w:val="28"/>
          <w:szCs w:val="28"/>
        </w:rPr>
        <w:t>Контрольно</w:t>
      </w:r>
      <w:r>
        <w:rPr>
          <w:sz w:val="28"/>
          <w:szCs w:val="28"/>
        </w:rPr>
        <w:t>-</w:t>
      </w:r>
      <w:r w:rsidRPr="00AE240C">
        <w:rPr>
          <w:sz w:val="28"/>
          <w:szCs w:val="28"/>
        </w:rPr>
        <w:t>счетной палаты Приморского края от</w:t>
      </w:r>
      <w:r>
        <w:rPr>
          <w:sz w:val="28"/>
          <w:szCs w:val="28"/>
        </w:rPr>
        <w:t xml:space="preserve"> 03.02.2014</w:t>
      </w:r>
      <w:r w:rsidRPr="00AE240C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 9 </w:t>
      </w:r>
      <w:r w:rsidRPr="001F51AB">
        <w:rPr>
          <w:sz w:val="28"/>
          <w:szCs w:val="28"/>
        </w:rPr>
        <w:t>«О проведении</w:t>
      </w:r>
      <w:r w:rsidRPr="001F51AB">
        <w:rPr>
          <w:b/>
          <w:sz w:val="28"/>
          <w:szCs w:val="28"/>
        </w:rPr>
        <w:t xml:space="preserve"> </w:t>
      </w:r>
      <w:r w:rsidRPr="001F51AB">
        <w:rPr>
          <w:sz w:val="28"/>
          <w:szCs w:val="28"/>
        </w:rPr>
        <w:t xml:space="preserve">аудита эффективности использования медицинского оборудования, закупленного для учреждений здравоохранения Приморского края в целях </w:t>
      </w:r>
      <w:proofErr w:type="gramStart"/>
      <w:r w:rsidRPr="001F51AB">
        <w:rPr>
          <w:sz w:val="28"/>
          <w:szCs w:val="28"/>
        </w:rPr>
        <w:t>реализации краевой целевой программы модернизации здравоохранения Прим</w:t>
      </w:r>
      <w:r>
        <w:rPr>
          <w:sz w:val="28"/>
          <w:szCs w:val="28"/>
        </w:rPr>
        <w:t>орского края</w:t>
      </w:r>
      <w:proofErr w:type="gramEnd"/>
      <w:r>
        <w:rPr>
          <w:sz w:val="28"/>
          <w:szCs w:val="28"/>
        </w:rPr>
        <w:t xml:space="preserve"> на 2011-2013 годы».</w:t>
      </w:r>
      <w:r w:rsidRPr="001F51AB">
        <w:rPr>
          <w:sz w:val="28"/>
          <w:szCs w:val="28"/>
        </w:rPr>
        <w:t xml:space="preserve"> </w:t>
      </w:r>
    </w:p>
    <w:p w:rsidR="00107801" w:rsidRPr="00A74EFB" w:rsidRDefault="00107801" w:rsidP="00107801">
      <w:pPr>
        <w:tabs>
          <w:tab w:val="num" w:pos="840"/>
        </w:tabs>
        <w:ind w:firstLine="720"/>
        <w:jc w:val="both"/>
        <w:rPr>
          <w:b/>
          <w:sz w:val="28"/>
          <w:szCs w:val="28"/>
        </w:rPr>
      </w:pPr>
      <w:r w:rsidRPr="00A74EFB">
        <w:rPr>
          <w:b/>
          <w:sz w:val="28"/>
          <w:szCs w:val="28"/>
        </w:rPr>
        <w:t>Объекты контрольного мероприятия</w:t>
      </w:r>
    </w:p>
    <w:p w:rsidR="00107801" w:rsidRPr="0003186B" w:rsidRDefault="00107801" w:rsidP="00107801">
      <w:pPr>
        <w:tabs>
          <w:tab w:val="num" w:pos="840"/>
        </w:tabs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Пров</w:t>
      </w:r>
      <w:r w:rsidR="00B747F5">
        <w:rPr>
          <w:sz w:val="28"/>
          <w:szCs w:val="28"/>
        </w:rPr>
        <w:t>едены контрольные мероприятия в</w:t>
      </w:r>
      <w:r>
        <w:rPr>
          <w:sz w:val="28"/>
          <w:szCs w:val="28"/>
        </w:rPr>
        <w:t xml:space="preserve"> департаменте здравоохранения Приморского края (далее - департамент)</w:t>
      </w:r>
      <w:r w:rsidR="00B747F5">
        <w:rPr>
          <w:sz w:val="28"/>
          <w:szCs w:val="28"/>
        </w:rPr>
        <w:t>,</w:t>
      </w:r>
      <w:r>
        <w:rPr>
          <w:sz w:val="28"/>
          <w:szCs w:val="28"/>
        </w:rPr>
        <w:t xml:space="preserve"> краевых государственных учреждениях здравоохранения (далее - КГБУЗ): КГБУЗ «Краевая детская</w:t>
      </w:r>
      <w:r w:rsidRPr="0003186B">
        <w:rPr>
          <w:sz w:val="28"/>
          <w:szCs w:val="28"/>
        </w:rPr>
        <w:t xml:space="preserve"> </w:t>
      </w:r>
      <w:r>
        <w:rPr>
          <w:sz w:val="28"/>
          <w:szCs w:val="28"/>
        </w:rPr>
        <w:t>клиническая больница № 1»</w:t>
      </w:r>
      <w:r w:rsidR="00B747F5">
        <w:rPr>
          <w:sz w:val="28"/>
          <w:szCs w:val="28"/>
        </w:rPr>
        <w:t>,</w:t>
      </w:r>
      <w:r>
        <w:rPr>
          <w:sz w:val="28"/>
          <w:szCs w:val="28"/>
        </w:rPr>
        <w:t xml:space="preserve"> КГБУЗ «Хасанская центральная районная больница»</w:t>
      </w:r>
      <w:r w:rsidR="00B747F5">
        <w:rPr>
          <w:sz w:val="28"/>
          <w:szCs w:val="28"/>
        </w:rPr>
        <w:t>,</w:t>
      </w:r>
      <w:r>
        <w:rPr>
          <w:sz w:val="28"/>
          <w:szCs w:val="28"/>
        </w:rPr>
        <w:t xml:space="preserve"> КГБУЗ «Владивостокская клиническая больница № 4»</w:t>
      </w:r>
      <w:r w:rsidR="00B747F5">
        <w:rPr>
          <w:sz w:val="28"/>
          <w:szCs w:val="28"/>
        </w:rPr>
        <w:t>,</w:t>
      </w:r>
      <w:r>
        <w:rPr>
          <w:sz w:val="28"/>
          <w:szCs w:val="28"/>
        </w:rPr>
        <w:t xml:space="preserve"> КГБУЗ «Госпиталь для ветеранов войн»</w:t>
      </w:r>
      <w:r w:rsidR="00B747F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03186B">
        <w:rPr>
          <w:sz w:val="28"/>
          <w:szCs w:val="28"/>
        </w:rPr>
        <w:t>КГБУЗ «Владивостокская детская клиническая больница №</w:t>
      </w:r>
      <w:r>
        <w:rPr>
          <w:sz w:val="28"/>
          <w:szCs w:val="28"/>
        </w:rPr>
        <w:t> </w:t>
      </w:r>
      <w:r w:rsidRPr="0003186B">
        <w:rPr>
          <w:sz w:val="28"/>
          <w:szCs w:val="28"/>
        </w:rPr>
        <w:t>2»</w:t>
      </w:r>
      <w:r w:rsidR="00B747F5">
        <w:rPr>
          <w:sz w:val="28"/>
          <w:szCs w:val="28"/>
        </w:rPr>
        <w:t xml:space="preserve">, </w:t>
      </w:r>
      <w:r w:rsidRPr="0003186B">
        <w:rPr>
          <w:sz w:val="28"/>
          <w:szCs w:val="28"/>
        </w:rPr>
        <w:t>КГБУЗ «</w:t>
      </w:r>
      <w:proofErr w:type="spellStart"/>
      <w:r w:rsidRPr="0003186B">
        <w:rPr>
          <w:sz w:val="28"/>
          <w:szCs w:val="28"/>
        </w:rPr>
        <w:t>Дальнереческая</w:t>
      </w:r>
      <w:proofErr w:type="spellEnd"/>
      <w:r w:rsidRPr="0003186B">
        <w:rPr>
          <w:sz w:val="28"/>
          <w:szCs w:val="28"/>
        </w:rPr>
        <w:t xml:space="preserve"> центральная городская больница».</w:t>
      </w:r>
      <w:r w:rsidRPr="0003186B">
        <w:rPr>
          <w:sz w:val="28"/>
          <w:szCs w:val="28"/>
          <w:u w:val="single"/>
        </w:rPr>
        <w:t xml:space="preserve"> </w:t>
      </w:r>
    </w:p>
    <w:p w:rsidR="00107801" w:rsidRDefault="00107801" w:rsidP="00107801">
      <w:pPr>
        <w:tabs>
          <w:tab w:val="num" w:pos="840"/>
        </w:tabs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Использована </w:t>
      </w:r>
      <w:r w:rsidRPr="0074711A">
        <w:rPr>
          <w:sz w:val="28"/>
          <w:szCs w:val="28"/>
        </w:rPr>
        <w:t>информация</w:t>
      </w:r>
      <w:r>
        <w:rPr>
          <w:sz w:val="28"/>
          <w:szCs w:val="28"/>
        </w:rPr>
        <w:t>, полученная от ГУЗ «</w:t>
      </w:r>
      <w:r w:rsidRPr="008C5F77">
        <w:rPr>
          <w:sz w:val="28"/>
          <w:szCs w:val="28"/>
        </w:rPr>
        <w:t>Приморский краевой медицинский</w:t>
      </w:r>
      <w:r>
        <w:rPr>
          <w:sz w:val="28"/>
          <w:szCs w:val="28"/>
        </w:rPr>
        <w:t xml:space="preserve"> информационно-аналитический</w:t>
      </w:r>
      <w:r w:rsidRPr="008C5F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Центр» (далее - МИАЦ) и от 48  учреждений здравоохранения Приморского края (далее - учреждения здравоохранения).   </w:t>
      </w:r>
      <w:r w:rsidRPr="008C5F77">
        <w:rPr>
          <w:sz w:val="28"/>
          <w:szCs w:val="28"/>
        </w:rPr>
        <w:t xml:space="preserve"> 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 w:rsidRPr="00284243">
        <w:rPr>
          <w:rFonts w:eastAsiaTheme="minorHAnsi"/>
          <w:color w:val="000000"/>
          <w:sz w:val="28"/>
          <w:szCs w:val="28"/>
          <w:lang w:eastAsia="en-US"/>
        </w:rPr>
        <w:t xml:space="preserve">В целях получения дополнительной информации </w:t>
      </w:r>
      <w:r>
        <w:rPr>
          <w:rFonts w:eastAsiaTheme="minorHAnsi"/>
          <w:color w:val="000000"/>
          <w:sz w:val="28"/>
          <w:szCs w:val="28"/>
          <w:lang w:eastAsia="en-US"/>
        </w:rPr>
        <w:t>использованы материалы социологического</w:t>
      </w:r>
      <w:r w:rsidRPr="00284243">
        <w:rPr>
          <w:rFonts w:eastAsiaTheme="minorHAnsi"/>
          <w:color w:val="000000"/>
          <w:sz w:val="28"/>
          <w:szCs w:val="28"/>
          <w:lang w:eastAsia="en-US"/>
        </w:rPr>
        <w:t xml:space="preserve"> опрос</w:t>
      </w:r>
      <w:r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284243">
        <w:rPr>
          <w:rFonts w:eastAsiaTheme="minorHAnsi"/>
          <w:color w:val="000000"/>
          <w:sz w:val="28"/>
          <w:szCs w:val="28"/>
          <w:lang w:eastAsia="en-US"/>
        </w:rPr>
        <w:t xml:space="preserve"> населения о степени удовлетворенности доступностью и качество</w:t>
      </w:r>
      <w:r>
        <w:rPr>
          <w:rFonts w:eastAsiaTheme="minorHAnsi"/>
          <w:color w:val="000000"/>
          <w:sz w:val="28"/>
          <w:szCs w:val="28"/>
          <w:lang w:eastAsia="en-US"/>
        </w:rPr>
        <w:t>м оказываемых медицинских услуг, проведенного Территориальным фондом обязательного медицинского страхования в 2012- 2013 годах (далее - ТФОМС). Также в ходе аудита Контрольно-счетной палатой произведен опрос медицинского персонала об эффективном использовании медицинского оборудования.</w:t>
      </w:r>
      <w:r w:rsidRPr="0028424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107801" w:rsidRPr="00B63998" w:rsidRDefault="00107801" w:rsidP="00107801">
      <w:pPr>
        <w:ind w:firstLine="708"/>
        <w:jc w:val="both"/>
        <w:rPr>
          <w:b/>
          <w:sz w:val="28"/>
          <w:szCs w:val="28"/>
        </w:rPr>
      </w:pPr>
      <w:r w:rsidRPr="00B63998">
        <w:rPr>
          <w:b/>
          <w:sz w:val="28"/>
          <w:szCs w:val="28"/>
        </w:rPr>
        <w:t xml:space="preserve">Цели контрольного мероприятия </w:t>
      </w:r>
    </w:p>
    <w:p w:rsidR="00107801" w:rsidRPr="00327E79" w:rsidRDefault="00107801" w:rsidP="00107801">
      <w:pPr>
        <w:ind w:firstLine="708"/>
        <w:jc w:val="both"/>
        <w:rPr>
          <w:sz w:val="28"/>
          <w:szCs w:val="28"/>
        </w:rPr>
      </w:pPr>
      <w:r w:rsidRPr="00327E79">
        <w:rPr>
          <w:sz w:val="28"/>
          <w:szCs w:val="28"/>
        </w:rPr>
        <w:t>1. </w:t>
      </w:r>
      <w:proofErr w:type="gramStart"/>
      <w:r w:rsidRPr="00327E79">
        <w:rPr>
          <w:sz w:val="28"/>
          <w:szCs w:val="28"/>
        </w:rPr>
        <w:t>Оценка  эффективности использования  средств</w:t>
      </w:r>
      <w:r>
        <w:rPr>
          <w:sz w:val="28"/>
          <w:szCs w:val="28"/>
        </w:rPr>
        <w:t xml:space="preserve"> Федерального фонда обязательного медицинского страхования (далее - ФФОМС) и средств  краевого бюджета</w:t>
      </w:r>
      <w:r w:rsidRPr="00327E79">
        <w:rPr>
          <w:sz w:val="28"/>
          <w:szCs w:val="28"/>
        </w:rPr>
        <w:t>, выдел</w:t>
      </w:r>
      <w:r>
        <w:rPr>
          <w:sz w:val="28"/>
          <w:szCs w:val="28"/>
        </w:rPr>
        <w:t xml:space="preserve">енных на закупку медицинского  </w:t>
      </w:r>
      <w:r w:rsidRPr="00327E79">
        <w:rPr>
          <w:sz w:val="28"/>
          <w:szCs w:val="28"/>
        </w:rPr>
        <w:t>оборудования</w:t>
      </w:r>
      <w:r>
        <w:rPr>
          <w:sz w:val="28"/>
          <w:szCs w:val="28"/>
        </w:rPr>
        <w:t xml:space="preserve"> в рамках краевой целевой программы модернизации здравоохранения Приморского края за 2011-2013 годы, в том числе </w:t>
      </w:r>
      <w:r w:rsidRPr="00327E79">
        <w:rPr>
          <w:sz w:val="28"/>
          <w:szCs w:val="28"/>
        </w:rPr>
        <w:t>обеспечение минимального расходования бюджетных средств,  принимая во внимание условия и результаты проведенных конкурсо</w:t>
      </w:r>
      <w:r>
        <w:rPr>
          <w:sz w:val="28"/>
          <w:szCs w:val="28"/>
        </w:rPr>
        <w:t>в, стоимость закупленного меди</w:t>
      </w:r>
      <w:r w:rsidRPr="00327E79">
        <w:rPr>
          <w:sz w:val="28"/>
          <w:szCs w:val="28"/>
        </w:rPr>
        <w:t>цинского оборудования и его качественные характерист</w:t>
      </w:r>
      <w:r>
        <w:rPr>
          <w:sz w:val="28"/>
          <w:szCs w:val="28"/>
        </w:rPr>
        <w:t>ики, стоимость подготовки поме</w:t>
      </w:r>
      <w:r w:rsidRPr="00327E79">
        <w:rPr>
          <w:sz w:val="28"/>
          <w:szCs w:val="28"/>
        </w:rPr>
        <w:t>щений, монтажа</w:t>
      </w:r>
      <w:proofErr w:type="gramEnd"/>
      <w:r w:rsidRPr="00327E79">
        <w:rPr>
          <w:sz w:val="28"/>
          <w:szCs w:val="28"/>
        </w:rPr>
        <w:t>, обучения специалистов, сервисного обслуживания.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 w:rsidRPr="00327E79">
        <w:rPr>
          <w:sz w:val="28"/>
          <w:szCs w:val="28"/>
        </w:rPr>
        <w:t>2</w:t>
      </w:r>
      <w:r w:rsidRPr="00327E79">
        <w:rPr>
          <w:b/>
          <w:sz w:val="28"/>
          <w:szCs w:val="28"/>
        </w:rPr>
        <w:t>. </w:t>
      </w:r>
      <w:r w:rsidRPr="00327E79">
        <w:rPr>
          <w:sz w:val="28"/>
          <w:szCs w:val="28"/>
        </w:rPr>
        <w:t>Оценка</w:t>
      </w:r>
      <w:r>
        <w:rPr>
          <w:sz w:val="28"/>
          <w:szCs w:val="28"/>
        </w:rPr>
        <w:t xml:space="preserve"> </w:t>
      </w:r>
      <w:r w:rsidRPr="00B86595">
        <w:rPr>
          <w:sz w:val="28"/>
          <w:szCs w:val="28"/>
        </w:rPr>
        <w:t> эффективности </w:t>
      </w:r>
      <w:r w:rsidRPr="00327E79">
        <w:rPr>
          <w:sz w:val="28"/>
          <w:szCs w:val="28"/>
        </w:rPr>
        <w:t xml:space="preserve"> </w:t>
      </w:r>
      <w:r w:rsidRPr="00B86595">
        <w:rPr>
          <w:sz w:val="28"/>
          <w:szCs w:val="28"/>
        </w:rPr>
        <w:t> использования </w:t>
      </w:r>
      <w:r w:rsidRPr="00327E79">
        <w:rPr>
          <w:sz w:val="28"/>
          <w:szCs w:val="28"/>
        </w:rPr>
        <w:t xml:space="preserve"> </w:t>
      </w:r>
      <w:r w:rsidRPr="00B86595">
        <w:rPr>
          <w:sz w:val="28"/>
          <w:szCs w:val="28"/>
        </w:rPr>
        <w:t>оборудования </w:t>
      </w:r>
      <w:r w:rsidRPr="00327E79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медицинских </w:t>
      </w:r>
      <w:r w:rsidRPr="00327E79">
        <w:rPr>
          <w:sz w:val="28"/>
          <w:szCs w:val="28"/>
        </w:rPr>
        <w:t>учреждениях, доступности и качества оказания  медицинской </w:t>
      </w:r>
      <w:r>
        <w:rPr>
          <w:sz w:val="28"/>
          <w:szCs w:val="28"/>
        </w:rPr>
        <w:t xml:space="preserve"> помощи гражданам Приморского края, в том числе </w:t>
      </w:r>
      <w:r w:rsidRPr="00327E79">
        <w:rPr>
          <w:sz w:val="28"/>
          <w:szCs w:val="28"/>
        </w:rPr>
        <w:t xml:space="preserve">оптимальность эксплуатации закупленного медицинского оборудования в </w:t>
      </w:r>
      <w:r>
        <w:rPr>
          <w:sz w:val="28"/>
          <w:szCs w:val="28"/>
        </w:rPr>
        <w:t xml:space="preserve">учреждениях здравоохранения </w:t>
      </w:r>
      <w:r w:rsidRPr="00327E79">
        <w:rPr>
          <w:sz w:val="28"/>
          <w:szCs w:val="28"/>
        </w:rPr>
        <w:t>и его использование для медицинского обслуживани</w:t>
      </w:r>
      <w:r>
        <w:rPr>
          <w:sz w:val="28"/>
          <w:szCs w:val="28"/>
        </w:rPr>
        <w:t>я граждан Приморского края с максимально возможной нагрузкой.</w:t>
      </w:r>
    </w:p>
    <w:p w:rsidR="00A35C99" w:rsidRPr="00327E79" w:rsidRDefault="00A35C99" w:rsidP="00107801">
      <w:pPr>
        <w:ind w:firstLine="708"/>
        <w:jc w:val="both"/>
        <w:rPr>
          <w:sz w:val="28"/>
          <w:szCs w:val="28"/>
        </w:rPr>
      </w:pPr>
    </w:p>
    <w:p w:rsidR="00107801" w:rsidRPr="00B63998" w:rsidRDefault="00107801" w:rsidP="00107801">
      <w:pPr>
        <w:ind w:left="708" w:firstLine="1"/>
        <w:jc w:val="both"/>
        <w:rPr>
          <w:sz w:val="28"/>
          <w:szCs w:val="28"/>
        </w:rPr>
      </w:pPr>
      <w:r w:rsidRPr="00B63998">
        <w:rPr>
          <w:b/>
          <w:sz w:val="28"/>
          <w:szCs w:val="28"/>
        </w:rPr>
        <w:t xml:space="preserve">Проверяемый период деятельности </w:t>
      </w:r>
      <w:r w:rsidRPr="00B63998">
        <w:rPr>
          <w:sz w:val="28"/>
          <w:szCs w:val="28"/>
        </w:rPr>
        <w:t xml:space="preserve"> 2011 - 2013 годы</w:t>
      </w:r>
      <w:r w:rsidR="00D04B59">
        <w:rPr>
          <w:sz w:val="28"/>
          <w:szCs w:val="28"/>
        </w:rPr>
        <w:t>.</w:t>
      </w:r>
      <w:r w:rsidRPr="00B63998">
        <w:rPr>
          <w:sz w:val="28"/>
          <w:szCs w:val="28"/>
        </w:rPr>
        <w:t xml:space="preserve">  </w:t>
      </w:r>
    </w:p>
    <w:p w:rsidR="00107801" w:rsidRDefault="00107801" w:rsidP="00107801">
      <w:pPr>
        <w:ind w:left="708" w:firstLine="1"/>
        <w:jc w:val="both"/>
        <w:rPr>
          <w:sz w:val="28"/>
          <w:szCs w:val="28"/>
        </w:rPr>
      </w:pPr>
      <w:r w:rsidRPr="00B63998">
        <w:rPr>
          <w:b/>
          <w:sz w:val="28"/>
          <w:szCs w:val="28"/>
        </w:rPr>
        <w:lastRenderedPageBreak/>
        <w:t>Срок проведения мероприятия</w:t>
      </w:r>
      <w:r>
        <w:rPr>
          <w:b/>
          <w:sz w:val="28"/>
          <w:szCs w:val="28"/>
        </w:rPr>
        <w:t xml:space="preserve"> </w:t>
      </w:r>
      <w:r w:rsidRPr="00904BEE">
        <w:rPr>
          <w:sz w:val="28"/>
          <w:szCs w:val="28"/>
        </w:rPr>
        <w:t>с</w:t>
      </w:r>
      <w:r>
        <w:rPr>
          <w:sz w:val="28"/>
          <w:szCs w:val="28"/>
        </w:rPr>
        <w:t xml:space="preserve"> 04.02. 2014</w:t>
      </w:r>
      <w:bookmarkStart w:id="1" w:name="_GoBack"/>
      <w:bookmarkEnd w:id="1"/>
      <w:r>
        <w:rPr>
          <w:sz w:val="28"/>
          <w:szCs w:val="28"/>
        </w:rPr>
        <w:t xml:space="preserve"> по 17.06. 2014.</w:t>
      </w:r>
    </w:p>
    <w:p w:rsidR="00D04B59" w:rsidRDefault="00D04B59" w:rsidP="00107801">
      <w:pPr>
        <w:ind w:firstLine="709"/>
        <w:jc w:val="both"/>
        <w:rPr>
          <w:b/>
          <w:sz w:val="28"/>
          <w:szCs w:val="28"/>
        </w:rPr>
      </w:pPr>
    </w:p>
    <w:p w:rsidR="00107801" w:rsidRPr="00EC7A46" w:rsidRDefault="00107801" w:rsidP="00107801">
      <w:pPr>
        <w:ind w:firstLine="709"/>
        <w:jc w:val="both"/>
        <w:rPr>
          <w:b/>
          <w:sz w:val="28"/>
          <w:szCs w:val="28"/>
        </w:rPr>
      </w:pPr>
      <w:r w:rsidRPr="00EC7A46">
        <w:rPr>
          <w:b/>
          <w:sz w:val="28"/>
          <w:szCs w:val="28"/>
        </w:rPr>
        <w:t>Введение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6000">
        <w:rPr>
          <w:sz w:val="28"/>
          <w:szCs w:val="28"/>
        </w:rPr>
        <w:t>Главная цель модерн</w:t>
      </w:r>
      <w:r>
        <w:rPr>
          <w:sz w:val="28"/>
          <w:szCs w:val="28"/>
        </w:rPr>
        <w:t>изации Р</w:t>
      </w:r>
      <w:r w:rsidRPr="00FD6000">
        <w:rPr>
          <w:sz w:val="28"/>
          <w:szCs w:val="28"/>
        </w:rPr>
        <w:t>оссийского здравоохранения - повышение доступности и качества  медицинской </w:t>
      </w:r>
      <w:r>
        <w:rPr>
          <w:sz w:val="28"/>
          <w:szCs w:val="28"/>
        </w:rPr>
        <w:t xml:space="preserve"> помощи для широких слоев на</w:t>
      </w:r>
      <w:r w:rsidRPr="00FD6000">
        <w:rPr>
          <w:sz w:val="28"/>
          <w:szCs w:val="28"/>
        </w:rPr>
        <w:t>селения на основе повышения  эффективности   использования  ресурсов и возрождения профилактической направленности в здравоохранении.</w:t>
      </w:r>
    </w:p>
    <w:p w:rsidR="00107801" w:rsidRPr="001D3DAE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D3DAE">
        <w:rPr>
          <w:sz w:val="28"/>
          <w:szCs w:val="28"/>
        </w:rPr>
        <w:t xml:space="preserve">Региональная программа модернизации здравоохранения Приморского края на период </w:t>
      </w:r>
      <w:r>
        <w:rPr>
          <w:sz w:val="28"/>
          <w:szCs w:val="28"/>
        </w:rPr>
        <w:t>2011 - 2012 год</w:t>
      </w:r>
      <w:r w:rsidR="00D12097">
        <w:rPr>
          <w:sz w:val="28"/>
          <w:szCs w:val="28"/>
        </w:rPr>
        <w:t>ов</w:t>
      </w:r>
      <w:r>
        <w:rPr>
          <w:sz w:val="28"/>
          <w:szCs w:val="28"/>
        </w:rPr>
        <w:t xml:space="preserve"> </w:t>
      </w:r>
      <w:r w:rsidRPr="001D3DAE">
        <w:rPr>
          <w:sz w:val="28"/>
          <w:szCs w:val="28"/>
        </w:rPr>
        <w:t xml:space="preserve"> разработана в соответствии с требованиями</w:t>
      </w:r>
      <w:r>
        <w:rPr>
          <w:sz w:val="28"/>
          <w:szCs w:val="28"/>
        </w:rPr>
        <w:t xml:space="preserve"> Министерства здравоохранения и социального развития Российской Федерации</w:t>
      </w:r>
      <w:r w:rsidRPr="001D3D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- </w:t>
      </w:r>
      <w:r w:rsidRPr="001D3DAE">
        <w:rPr>
          <w:sz w:val="28"/>
          <w:szCs w:val="28"/>
        </w:rPr>
        <w:t>Минздравсоцразвития России</w:t>
      </w:r>
      <w:r>
        <w:rPr>
          <w:sz w:val="28"/>
          <w:szCs w:val="28"/>
        </w:rPr>
        <w:t>)</w:t>
      </w:r>
      <w:r w:rsidRPr="001D3DAE">
        <w:rPr>
          <w:sz w:val="28"/>
          <w:szCs w:val="28"/>
        </w:rPr>
        <w:t xml:space="preserve"> с учетом предложенных направле</w:t>
      </w:r>
      <w:r w:rsidR="00D12097">
        <w:rPr>
          <w:sz w:val="28"/>
          <w:szCs w:val="28"/>
        </w:rPr>
        <w:t xml:space="preserve">ний и мероприятий, </w:t>
      </w:r>
      <w:proofErr w:type="gramStart"/>
      <w:r w:rsidR="00D12097">
        <w:rPr>
          <w:sz w:val="28"/>
          <w:szCs w:val="28"/>
        </w:rPr>
        <w:t>направленных</w:t>
      </w:r>
      <w:proofErr w:type="gramEnd"/>
      <w:r w:rsidRPr="001D3DAE">
        <w:rPr>
          <w:sz w:val="28"/>
          <w:szCs w:val="28"/>
        </w:rPr>
        <w:t xml:space="preserve"> прежде всего на улучшение качества и доступности медицинской помощи, улучшени</w:t>
      </w:r>
      <w:r w:rsidR="00F32481">
        <w:rPr>
          <w:sz w:val="28"/>
          <w:szCs w:val="28"/>
        </w:rPr>
        <w:t>е</w:t>
      </w:r>
      <w:r w:rsidRPr="001D3DAE">
        <w:rPr>
          <w:sz w:val="28"/>
          <w:szCs w:val="28"/>
        </w:rPr>
        <w:t xml:space="preserve"> демографической ситуации за счет снижения общей, младенческой смертности, снижения смертности от управляемых причин.</w:t>
      </w:r>
    </w:p>
    <w:p w:rsidR="00107801" w:rsidRPr="001D3DAE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Целевая программа «</w:t>
      </w:r>
      <w:r w:rsidRPr="001D3DAE">
        <w:rPr>
          <w:sz w:val="28"/>
          <w:szCs w:val="28"/>
        </w:rPr>
        <w:t>Модернизация здравоохранения Примо</w:t>
      </w:r>
      <w:r>
        <w:rPr>
          <w:sz w:val="28"/>
          <w:szCs w:val="28"/>
        </w:rPr>
        <w:t>рского края на 2011 - 2012 годы»</w:t>
      </w:r>
      <w:r w:rsidRPr="001D3DAE">
        <w:rPr>
          <w:sz w:val="28"/>
          <w:szCs w:val="28"/>
        </w:rPr>
        <w:t xml:space="preserve"> (далее - Программа) представляет собой комплекс социально-экономических, организационных и других мероприятий, увязанных по ресурсам, исполнителям, срокам реализации и направленных на модернизацию здравоохранения в Приморском крае.</w:t>
      </w:r>
    </w:p>
    <w:p w:rsidR="00107801" w:rsidRPr="00920D5A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920D5A">
        <w:rPr>
          <w:sz w:val="28"/>
          <w:szCs w:val="28"/>
        </w:rPr>
        <w:t xml:space="preserve">Целью Программы является улучшение демографических показателей (снижение младенческой смертности </w:t>
      </w:r>
      <w:r w:rsidR="00F32481">
        <w:rPr>
          <w:sz w:val="28"/>
          <w:szCs w:val="28"/>
        </w:rPr>
        <w:t>-</w:t>
      </w:r>
      <w:r w:rsidRPr="00920D5A">
        <w:rPr>
          <w:sz w:val="28"/>
          <w:szCs w:val="28"/>
        </w:rPr>
        <w:t xml:space="preserve"> с 10,6 до 9,5 на 1 тысячу родившихся живыми; снижение смертности населения в трудоспособном возрасте - с 689,9 до 672,6 на 100 тыс. населения; снижение смертности от злокачес</w:t>
      </w:r>
      <w:r>
        <w:rPr>
          <w:sz w:val="28"/>
          <w:szCs w:val="28"/>
        </w:rPr>
        <w:t xml:space="preserve">твенных новообразований - с 220,2 до 219,1 на 100 тыс. населения, </w:t>
      </w:r>
      <w:r w:rsidRPr="00920D5A">
        <w:rPr>
          <w:sz w:val="28"/>
          <w:szCs w:val="28"/>
        </w:rPr>
        <w:t>а также улучшение показателей доступности медицинской помощи и эффективности использования ресурсов здравоохранения</w:t>
      </w:r>
      <w:r>
        <w:rPr>
          <w:sz w:val="28"/>
          <w:szCs w:val="28"/>
        </w:rPr>
        <w:t xml:space="preserve"> Приморского края</w:t>
      </w:r>
      <w:r w:rsidRPr="00920D5A">
        <w:rPr>
          <w:sz w:val="28"/>
          <w:szCs w:val="28"/>
        </w:rPr>
        <w:t>.</w:t>
      </w:r>
      <w:proofErr w:type="gramEnd"/>
    </w:p>
    <w:p w:rsidR="00107801" w:rsidRPr="00920D5A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0D5A"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должна решить одну из задач - у</w:t>
      </w:r>
      <w:r w:rsidRPr="00920D5A">
        <w:rPr>
          <w:sz w:val="28"/>
          <w:szCs w:val="28"/>
        </w:rPr>
        <w:t>крепление материально-технической базы медици</w:t>
      </w:r>
      <w:r>
        <w:rPr>
          <w:sz w:val="28"/>
          <w:szCs w:val="28"/>
        </w:rPr>
        <w:t>нских учреждений, в том числе приобретение медицинского оборудования для учреждений здравоохранения. Организация лечебно-диагностического процесса в учреждениях здравоохранения, объемы, качество и своевременность медицинской помощи в значительной степени определяются состоянием их технической оснащенности. Оказание высококвалифицированной медицинской помощи обусловлено использованием современных видов медицинской техники и оборудования.</w:t>
      </w:r>
    </w:p>
    <w:p w:rsidR="00107801" w:rsidRPr="009211C9" w:rsidRDefault="00107801" w:rsidP="0010780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Уполномоченным органом, ответственным за реализацию мероприятий Программы в Приморском крае, является департамент, который в целях эффективной ее реализации должен осуществлять </w:t>
      </w:r>
      <w:proofErr w:type="gramStart"/>
      <w:r>
        <w:rPr>
          <w:bCs/>
          <w:sz w:val="28"/>
          <w:szCs w:val="28"/>
        </w:rPr>
        <w:t>контроль за</w:t>
      </w:r>
      <w:proofErr w:type="gramEnd"/>
      <w:r>
        <w:rPr>
          <w:bCs/>
          <w:sz w:val="28"/>
          <w:szCs w:val="28"/>
        </w:rPr>
        <w:t xml:space="preserve"> использованием выделенных средств на закупку медицинского оборудования для учреждений здравоохранения Приморского края</w:t>
      </w:r>
      <w:r>
        <w:rPr>
          <w:sz w:val="28"/>
          <w:szCs w:val="28"/>
        </w:rPr>
        <w:t>.</w:t>
      </w:r>
    </w:p>
    <w:p w:rsidR="00107801" w:rsidRDefault="00107801" w:rsidP="00107801">
      <w:pPr>
        <w:jc w:val="both"/>
        <w:rPr>
          <w:sz w:val="28"/>
          <w:szCs w:val="28"/>
        </w:rPr>
      </w:pPr>
      <w:r w:rsidRPr="00327E79">
        <w:rPr>
          <w:sz w:val="28"/>
          <w:szCs w:val="28"/>
        </w:rPr>
        <w:t> 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По</w:t>
      </w:r>
      <w:r w:rsidRPr="00327E79">
        <w:rPr>
          <w:sz w:val="28"/>
          <w:szCs w:val="28"/>
        </w:rPr>
        <w:t> результатам  исследования  эффективности  расходования государств</w:t>
      </w:r>
      <w:r>
        <w:rPr>
          <w:sz w:val="28"/>
          <w:szCs w:val="28"/>
        </w:rPr>
        <w:t>енных средств, выделенных в 2011-2013</w:t>
      </w:r>
      <w:r w:rsidRPr="00327E79">
        <w:rPr>
          <w:sz w:val="28"/>
          <w:szCs w:val="28"/>
        </w:rPr>
        <w:t xml:space="preserve"> годах на закупку  медицинского   оборудования  и его  использования  в учреждениях здравоохранения, а также оценке достигнутого уровня доступности и качества оказания  медицинской  помощи населению</w:t>
      </w:r>
      <w:r>
        <w:rPr>
          <w:sz w:val="28"/>
          <w:szCs w:val="28"/>
        </w:rPr>
        <w:t xml:space="preserve"> Приморского края,</w:t>
      </w:r>
      <w:r w:rsidRPr="00327E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Контрольно-счетной палатой Приморского края </w:t>
      </w:r>
      <w:r w:rsidRPr="00327E79">
        <w:rPr>
          <w:sz w:val="28"/>
          <w:szCs w:val="28"/>
        </w:rPr>
        <w:t xml:space="preserve">подготовлены выводы и </w:t>
      </w:r>
      <w:r w:rsidRPr="00327E79">
        <w:rPr>
          <w:sz w:val="28"/>
          <w:szCs w:val="28"/>
        </w:rPr>
        <w:lastRenderedPageBreak/>
        <w:t xml:space="preserve">соответствующие </w:t>
      </w:r>
      <w:r>
        <w:rPr>
          <w:sz w:val="28"/>
          <w:szCs w:val="28"/>
        </w:rPr>
        <w:t xml:space="preserve">рекомендации, которые </w:t>
      </w:r>
      <w:r w:rsidRPr="00327E79">
        <w:rPr>
          <w:sz w:val="28"/>
          <w:szCs w:val="28"/>
        </w:rPr>
        <w:t xml:space="preserve">могут </w:t>
      </w:r>
      <w:r>
        <w:rPr>
          <w:sz w:val="28"/>
          <w:szCs w:val="28"/>
        </w:rPr>
        <w:t>способствовать повышению  эффек</w:t>
      </w:r>
      <w:r w:rsidRPr="00327E79">
        <w:rPr>
          <w:sz w:val="28"/>
          <w:szCs w:val="28"/>
        </w:rPr>
        <w:t xml:space="preserve">тивности  расходования бюджетных средств, </w:t>
      </w:r>
      <w:r>
        <w:rPr>
          <w:sz w:val="28"/>
          <w:szCs w:val="28"/>
        </w:rPr>
        <w:t>выделяемых на закупку медицинского оборудования.</w:t>
      </w:r>
      <w:proofErr w:type="gramEnd"/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</w:t>
      </w:r>
      <w:proofErr w:type="gramStart"/>
      <w:r>
        <w:rPr>
          <w:sz w:val="28"/>
          <w:szCs w:val="28"/>
        </w:rPr>
        <w:t>ии ау</w:t>
      </w:r>
      <w:proofErr w:type="gramEnd"/>
      <w:r>
        <w:rPr>
          <w:sz w:val="28"/>
          <w:szCs w:val="28"/>
        </w:rPr>
        <w:t>дита были использованы:</w:t>
      </w:r>
    </w:p>
    <w:p w:rsidR="00107801" w:rsidRPr="0067785A" w:rsidRDefault="00107801" w:rsidP="00107801">
      <w:pPr>
        <w:ind w:firstLine="708"/>
        <w:jc w:val="both"/>
        <w:rPr>
          <w:sz w:val="28"/>
          <w:szCs w:val="28"/>
        </w:rPr>
      </w:pPr>
      <w:r w:rsidRPr="0067785A">
        <w:rPr>
          <w:sz w:val="28"/>
          <w:szCs w:val="28"/>
        </w:rPr>
        <w:t xml:space="preserve">«Методологическое и экономическое обоснование проведения аудита эффективности использования медицинского оборудования, закупленного для государственных и муниципальных учреждений здравоохранения в целях реализации приоритетного национального проекта «Здоровье» в 2006-2009 годах и истекшем периоде 2010 года», утвержденное решением Коллегии Счетной палаты Российской  Федерации от </w:t>
      </w:r>
      <w:r>
        <w:rPr>
          <w:sz w:val="28"/>
          <w:szCs w:val="28"/>
        </w:rPr>
        <w:t>05.02.2010</w:t>
      </w:r>
      <w:r w:rsidRPr="0067785A">
        <w:rPr>
          <w:sz w:val="28"/>
          <w:szCs w:val="28"/>
        </w:rPr>
        <w:t xml:space="preserve"> (пр</w:t>
      </w:r>
      <w:r>
        <w:rPr>
          <w:sz w:val="28"/>
          <w:szCs w:val="28"/>
        </w:rPr>
        <w:t>отокол № 4К/10 (706</w:t>
      </w:r>
      <w:r w:rsidRPr="0067785A">
        <w:rPr>
          <w:sz w:val="28"/>
          <w:szCs w:val="28"/>
        </w:rPr>
        <w:t>);</w:t>
      </w:r>
    </w:p>
    <w:p w:rsidR="00107801" w:rsidRPr="00F57205" w:rsidRDefault="00107801" w:rsidP="00F32481">
      <w:pPr>
        <w:pStyle w:val="wm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F57205">
        <w:rPr>
          <w:sz w:val="28"/>
          <w:szCs w:val="28"/>
        </w:rPr>
        <w:t>Стандарт финансового контроля СФК 104 «Проведение аудита эффективности использования государственных средств», утвержденный решением Коллегии Счетной палаты Российской Федерации от 09.06.2009 (протокол № 31К/10 (668).</w:t>
      </w:r>
      <w:proofErr w:type="gramEnd"/>
    </w:p>
    <w:p w:rsidR="00107801" w:rsidRPr="00F57205" w:rsidRDefault="00107801" w:rsidP="00F32481">
      <w:pPr>
        <w:pStyle w:val="wm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7205">
        <w:rPr>
          <w:sz w:val="28"/>
          <w:szCs w:val="28"/>
        </w:rPr>
        <w:t xml:space="preserve">В качестве основных направлений исследования выбраны мероприятия по использованию рентгеновского и лабораторного оборудования, включая компьютерные и магнитно-резонансные томографы; аппаратов для функциональной диагностики, в том числе </w:t>
      </w:r>
      <w:proofErr w:type="gramStart"/>
      <w:r w:rsidRPr="00F57205">
        <w:rPr>
          <w:sz w:val="28"/>
          <w:szCs w:val="28"/>
        </w:rPr>
        <w:t>ультразвуковое</w:t>
      </w:r>
      <w:proofErr w:type="gramEnd"/>
      <w:r w:rsidRPr="00F57205">
        <w:rPr>
          <w:sz w:val="28"/>
          <w:szCs w:val="28"/>
        </w:rPr>
        <w:t xml:space="preserve"> (далее - УЗИ).</w:t>
      </w:r>
    </w:p>
    <w:p w:rsidR="00107801" w:rsidRPr="00F57205" w:rsidRDefault="00107801" w:rsidP="00107801">
      <w:pPr>
        <w:pStyle w:val="wm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57205">
        <w:rPr>
          <w:sz w:val="28"/>
          <w:szCs w:val="28"/>
        </w:rPr>
        <w:t>Выбор был обусловлен следующими факторами:</w:t>
      </w:r>
    </w:p>
    <w:p w:rsidR="00107801" w:rsidRPr="00F57205" w:rsidRDefault="00107801" w:rsidP="00107801">
      <w:pPr>
        <w:pStyle w:val="wm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57205">
        <w:rPr>
          <w:sz w:val="28"/>
          <w:szCs w:val="28"/>
        </w:rPr>
        <w:t>использование рентгеновского оборудования связано с необходимостью подготовки помещений для его размещения, проведения надлежащего технического обслуживания;</w:t>
      </w:r>
    </w:p>
    <w:p w:rsidR="00107801" w:rsidRPr="00F57205" w:rsidRDefault="00107801" w:rsidP="00107801">
      <w:pPr>
        <w:pStyle w:val="wm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57205">
        <w:rPr>
          <w:sz w:val="28"/>
          <w:szCs w:val="28"/>
        </w:rPr>
        <w:t>УЗИ широко распространено и применяется для разных видов диагностики;</w:t>
      </w:r>
    </w:p>
    <w:p w:rsidR="00107801" w:rsidRDefault="00107801" w:rsidP="0010780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28560B">
        <w:rPr>
          <w:sz w:val="28"/>
          <w:szCs w:val="28"/>
        </w:rPr>
        <w:t>абота лабораторного оборудования связана с использованием расходных материалов.</w:t>
      </w:r>
    </w:p>
    <w:p w:rsidR="00107801" w:rsidRPr="00284243" w:rsidRDefault="00107801" w:rsidP="00107801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84243">
        <w:rPr>
          <w:rFonts w:eastAsiaTheme="minorHAnsi"/>
          <w:color w:val="000000"/>
          <w:sz w:val="28"/>
          <w:szCs w:val="28"/>
          <w:lang w:eastAsia="en-US"/>
        </w:rPr>
        <w:t>В ходе аудита проводилась оценка экономичности, продуктивности и результативности использования государственных средств, выделенных на закупку отдельных видов медицинского оборудования, использования оборудования, закупленного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для</w:t>
      </w:r>
      <w:r w:rsidRPr="0028424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учреждений здравоохранения Приморского края</w:t>
      </w:r>
      <w:r w:rsidRPr="00284243">
        <w:rPr>
          <w:rFonts w:eastAsiaTheme="minorHAnsi"/>
          <w:color w:val="000000"/>
          <w:sz w:val="28"/>
          <w:szCs w:val="28"/>
          <w:lang w:eastAsia="en-US"/>
        </w:rPr>
        <w:t>, устанавливались причины, ограничивающие доступность своевременной и качественной медицинской помощи для граждан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Приморского края</w:t>
      </w:r>
      <w:r w:rsidRPr="00284243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107801" w:rsidRPr="00284243" w:rsidRDefault="00107801" w:rsidP="00107801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В</w:t>
      </w:r>
      <w:r w:rsidRPr="00284243">
        <w:rPr>
          <w:rFonts w:eastAsiaTheme="minorHAnsi"/>
          <w:color w:val="000000"/>
          <w:sz w:val="28"/>
          <w:szCs w:val="28"/>
          <w:lang w:eastAsia="en-US"/>
        </w:rPr>
        <w:t xml:space="preserve"> ходе контрольных мероприятий на выборочной основе проводился также финансовый аудит, который включал проверку исполнения законов и иных нормативных правовых актов, распорядительных документов, обосновывающих операции со средствами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краевого бюджета</w:t>
      </w:r>
      <w:r w:rsidRPr="00284243">
        <w:rPr>
          <w:rFonts w:eastAsiaTheme="minorHAnsi"/>
          <w:color w:val="000000"/>
          <w:sz w:val="28"/>
          <w:szCs w:val="28"/>
          <w:lang w:eastAsia="en-US"/>
        </w:rPr>
        <w:t xml:space="preserve">, состояния учета и отчетности, сохранности государственного имущества. </w:t>
      </w:r>
    </w:p>
    <w:p w:rsidR="00107801" w:rsidRPr="00284243" w:rsidRDefault="00107801" w:rsidP="00107801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84243">
        <w:rPr>
          <w:rFonts w:eastAsiaTheme="minorHAnsi"/>
          <w:color w:val="000000"/>
          <w:sz w:val="28"/>
          <w:szCs w:val="28"/>
          <w:lang w:eastAsia="en-US"/>
        </w:rPr>
        <w:t xml:space="preserve">По итогам предварительного изучения объектов аудита определены следующие риски, влияющие на эффективное использование медицинского оборудования: </w:t>
      </w:r>
    </w:p>
    <w:p w:rsidR="00107801" w:rsidRPr="00284243" w:rsidRDefault="00107801" w:rsidP="00107801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84243">
        <w:rPr>
          <w:rFonts w:eastAsiaTheme="minorHAnsi"/>
          <w:color w:val="000000"/>
          <w:sz w:val="28"/>
          <w:szCs w:val="28"/>
          <w:lang w:eastAsia="en-US"/>
        </w:rPr>
        <w:t>-</w:t>
      </w:r>
      <w:r>
        <w:rPr>
          <w:rFonts w:eastAsiaTheme="minorHAnsi"/>
          <w:color w:val="000000"/>
          <w:sz w:val="28"/>
          <w:szCs w:val="28"/>
          <w:lang w:eastAsia="en-US"/>
        </w:rPr>
        <w:t> </w:t>
      </w:r>
      <w:r w:rsidRPr="00284243">
        <w:rPr>
          <w:rFonts w:eastAsiaTheme="minorHAnsi"/>
          <w:color w:val="000000"/>
          <w:sz w:val="28"/>
          <w:szCs w:val="28"/>
          <w:lang w:eastAsia="en-US"/>
        </w:rPr>
        <w:t xml:space="preserve">отсутствие данных о реальной </w:t>
      </w:r>
      <w:r>
        <w:rPr>
          <w:rFonts w:eastAsiaTheme="minorHAnsi"/>
          <w:color w:val="000000"/>
          <w:sz w:val="28"/>
          <w:szCs w:val="28"/>
          <w:lang w:eastAsia="en-US"/>
        </w:rPr>
        <w:t>потребности учреждений</w:t>
      </w:r>
      <w:r w:rsidRPr="00284243">
        <w:rPr>
          <w:rFonts w:eastAsiaTheme="minorHAnsi"/>
          <w:color w:val="000000"/>
          <w:sz w:val="28"/>
          <w:szCs w:val="28"/>
          <w:lang w:eastAsia="en-US"/>
        </w:rPr>
        <w:t xml:space="preserve"> в медицинском оборудовании; </w:t>
      </w:r>
    </w:p>
    <w:p w:rsidR="00107801" w:rsidRPr="00284243" w:rsidRDefault="00107801" w:rsidP="00107801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84243">
        <w:rPr>
          <w:rFonts w:eastAsiaTheme="minorHAnsi"/>
          <w:color w:val="000000"/>
          <w:sz w:val="28"/>
          <w:szCs w:val="28"/>
          <w:lang w:eastAsia="en-US"/>
        </w:rPr>
        <w:lastRenderedPageBreak/>
        <w:t>-</w:t>
      </w:r>
      <w:r>
        <w:rPr>
          <w:rFonts w:eastAsiaTheme="minorHAnsi"/>
          <w:color w:val="000000"/>
          <w:sz w:val="28"/>
          <w:szCs w:val="28"/>
          <w:lang w:eastAsia="en-US"/>
        </w:rPr>
        <w:t> </w:t>
      </w:r>
      <w:r w:rsidRPr="00284243">
        <w:rPr>
          <w:rFonts w:eastAsiaTheme="minorHAnsi"/>
          <w:color w:val="000000"/>
          <w:sz w:val="28"/>
          <w:szCs w:val="28"/>
          <w:lang w:eastAsia="en-US"/>
        </w:rPr>
        <w:t xml:space="preserve">отсутствие стратегии замены медицинского оборудования в учреждениях здравоохранения, основанной на анализе реальной потребности; 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84243">
        <w:rPr>
          <w:rFonts w:eastAsiaTheme="minorHAnsi"/>
          <w:color w:val="000000"/>
          <w:sz w:val="28"/>
          <w:szCs w:val="28"/>
          <w:lang w:eastAsia="en-US"/>
        </w:rPr>
        <w:t>-</w:t>
      </w:r>
      <w:r>
        <w:rPr>
          <w:rFonts w:eastAsiaTheme="minorHAnsi"/>
          <w:color w:val="000000"/>
          <w:sz w:val="28"/>
          <w:szCs w:val="28"/>
          <w:lang w:eastAsia="en-US"/>
        </w:rPr>
        <w:t> </w:t>
      </w:r>
      <w:r w:rsidRPr="00284243">
        <w:rPr>
          <w:rFonts w:eastAsiaTheme="minorHAnsi"/>
          <w:color w:val="000000"/>
          <w:sz w:val="28"/>
          <w:szCs w:val="28"/>
          <w:lang w:eastAsia="en-US"/>
        </w:rPr>
        <w:t>недостаточность финансовых средств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на подготовку помещений для размещения дорогостоящей и высокотехнологичной медицинской техники и </w:t>
      </w:r>
      <w:r w:rsidRPr="00284243">
        <w:rPr>
          <w:rFonts w:eastAsiaTheme="minorHAnsi"/>
          <w:color w:val="000000"/>
          <w:sz w:val="28"/>
          <w:szCs w:val="28"/>
          <w:lang w:eastAsia="en-US"/>
        </w:rPr>
        <w:t>на покупку расходных материалов для эксплуатации медицинского оборудовани</w:t>
      </w:r>
      <w:r>
        <w:rPr>
          <w:rFonts w:eastAsiaTheme="minorHAnsi"/>
          <w:color w:val="000000"/>
          <w:sz w:val="28"/>
          <w:szCs w:val="28"/>
          <w:lang w:eastAsia="en-US"/>
        </w:rPr>
        <w:t>я и его сервисного обслуживания;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54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 отсутствие обученных специалистов для работы на высокотехнологичном оборудовании.  </w:t>
      </w:r>
    </w:p>
    <w:p w:rsidR="00107801" w:rsidRPr="00363159" w:rsidRDefault="00107801" w:rsidP="00107801">
      <w:pPr>
        <w:pStyle w:val="a7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36315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 Анализ </w:t>
      </w:r>
      <w:proofErr w:type="gramStart"/>
      <w:r>
        <w:rPr>
          <w:b/>
          <w:sz w:val="28"/>
          <w:szCs w:val="28"/>
        </w:rPr>
        <w:t xml:space="preserve">определения реальной </w:t>
      </w:r>
      <w:r w:rsidRPr="00363159">
        <w:rPr>
          <w:b/>
          <w:sz w:val="28"/>
          <w:szCs w:val="28"/>
        </w:rPr>
        <w:t>потребности</w:t>
      </w:r>
      <w:r>
        <w:rPr>
          <w:b/>
          <w:sz w:val="28"/>
          <w:szCs w:val="28"/>
        </w:rPr>
        <w:t xml:space="preserve"> учреждений здравоохранения Приморского края</w:t>
      </w:r>
      <w:proofErr w:type="gramEnd"/>
      <w:r w:rsidRPr="00363159">
        <w:rPr>
          <w:b/>
          <w:sz w:val="28"/>
          <w:szCs w:val="28"/>
        </w:rPr>
        <w:t xml:space="preserve"> в приобретении медицинского оборудования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61BC">
        <w:rPr>
          <w:sz w:val="28"/>
          <w:szCs w:val="28"/>
        </w:rPr>
        <w:t xml:space="preserve">Проблемы, возникающие вследствие неудовлетворительного состояния медицинского оборудования, в большинстве случаев понятны только специалистам и не столь очевидны, как проблемы, связанные с состоянием зданий и инженерных коммуникаций. Поэтому их решение, требующее больших материальных затрат, зачастую откладывается. 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61BC">
        <w:rPr>
          <w:sz w:val="28"/>
          <w:szCs w:val="28"/>
        </w:rPr>
        <w:t>Решение задачи обновления устаревшего</w:t>
      </w:r>
      <w:r>
        <w:rPr>
          <w:sz w:val="28"/>
          <w:szCs w:val="28"/>
        </w:rPr>
        <w:t xml:space="preserve"> медицинского оборудования во всех </w:t>
      </w:r>
      <w:r w:rsidRPr="00D561BC">
        <w:rPr>
          <w:sz w:val="28"/>
          <w:szCs w:val="28"/>
        </w:rPr>
        <w:t>учреждениях здравоохранения</w:t>
      </w:r>
      <w:r>
        <w:rPr>
          <w:sz w:val="28"/>
          <w:szCs w:val="28"/>
        </w:rPr>
        <w:t xml:space="preserve"> Приморского края</w:t>
      </w:r>
      <w:r w:rsidRPr="00D561BC">
        <w:rPr>
          <w:sz w:val="28"/>
          <w:szCs w:val="28"/>
        </w:rPr>
        <w:t xml:space="preserve"> требует значительных финансовых затрат прежде всего потому, что этому не уделялось достаточного внимания в предыдущие годы. В результате в учреждениях здравоохранения</w:t>
      </w:r>
      <w:r>
        <w:rPr>
          <w:sz w:val="28"/>
          <w:szCs w:val="28"/>
        </w:rPr>
        <w:t xml:space="preserve"> находится в эксплуатации значительное</w:t>
      </w:r>
      <w:r w:rsidRPr="00D561BC">
        <w:rPr>
          <w:sz w:val="28"/>
          <w:szCs w:val="28"/>
        </w:rPr>
        <w:t xml:space="preserve"> количество физически и морально устаревшей медицинской техники.</w:t>
      </w:r>
    </w:p>
    <w:p w:rsidR="00107801" w:rsidRPr="007F7625" w:rsidRDefault="00107801" w:rsidP="00107801">
      <w:pPr>
        <w:pStyle w:val="a7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Программой предусматривалось о</w:t>
      </w:r>
      <w:r w:rsidRPr="00282754">
        <w:rPr>
          <w:sz w:val="28"/>
          <w:szCs w:val="28"/>
        </w:rPr>
        <w:t>снащение учреждений здравоохранения оборудованием</w:t>
      </w:r>
      <w:r>
        <w:rPr>
          <w:sz w:val="28"/>
          <w:szCs w:val="28"/>
        </w:rPr>
        <w:t xml:space="preserve"> в 56</w:t>
      </w:r>
      <w:r w:rsidRPr="00282754">
        <w:rPr>
          <w:sz w:val="28"/>
          <w:szCs w:val="28"/>
        </w:rPr>
        <w:t xml:space="preserve"> учреждениях, </w:t>
      </w:r>
      <w:r>
        <w:rPr>
          <w:sz w:val="28"/>
          <w:szCs w:val="28"/>
        </w:rPr>
        <w:t xml:space="preserve">далее, с учетом изменений и полученной экономии по результатам проведенных торгов на закупку медицинского оборудования - в 61 учреждении, </w:t>
      </w:r>
      <w:r w:rsidRPr="00282754">
        <w:rPr>
          <w:sz w:val="28"/>
          <w:szCs w:val="28"/>
        </w:rPr>
        <w:t>участвующ</w:t>
      </w:r>
      <w:r w:rsidR="00E73898">
        <w:rPr>
          <w:sz w:val="28"/>
          <w:szCs w:val="28"/>
        </w:rPr>
        <w:t xml:space="preserve">ем </w:t>
      </w:r>
      <w:r w:rsidRPr="00282754">
        <w:rPr>
          <w:sz w:val="28"/>
          <w:szCs w:val="28"/>
        </w:rPr>
        <w:t xml:space="preserve"> в реформировании здравоохранения по выбранным направлениям. 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отметить, что в период проведения аудита первоначальные заявки от учреждений здравоохранения на приобретение медицинского оборудования в рамках реализации Программы департаментом не представлены. 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провести их анализ, исходя из существующих табелей оснащения подразделений медицинского учреждения</w:t>
      </w:r>
      <w:r>
        <w:rPr>
          <w:rStyle w:val="aa"/>
          <w:sz w:val="28"/>
          <w:szCs w:val="28"/>
        </w:rPr>
        <w:footnoteReference w:id="1"/>
      </w:r>
      <w:r w:rsidR="00E73898">
        <w:rPr>
          <w:sz w:val="28"/>
          <w:szCs w:val="28"/>
        </w:rPr>
        <w:t>,</w:t>
      </w:r>
      <w:r>
        <w:rPr>
          <w:sz w:val="28"/>
          <w:szCs w:val="28"/>
        </w:rPr>
        <w:t xml:space="preserve"> не представляется возможным.</w:t>
      </w:r>
    </w:p>
    <w:p w:rsidR="00107801" w:rsidRDefault="00E73898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</w:t>
      </w:r>
      <w:r w:rsidR="00107801">
        <w:rPr>
          <w:sz w:val="28"/>
          <w:szCs w:val="28"/>
        </w:rPr>
        <w:t xml:space="preserve"> критерии обоснованности заявляемого медицинского оборудования, такие как: 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физический износ имеющегося медицинского оборудования или его количественная недостаточность; </w:t>
      </w:r>
    </w:p>
    <w:p w:rsidR="00E73898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установки в лечебных учреждениях нового и современного оборудования при наличии подготовленных помещений;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финансовых средств на приобретение расходных материалов, в ходе проведения аудита не определены.</w:t>
      </w:r>
    </w:p>
    <w:p w:rsidR="00107801" w:rsidRPr="00B57D16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Кроме того, департаментом</w:t>
      </w:r>
      <w:r w:rsidRPr="00B57D16">
        <w:rPr>
          <w:sz w:val="28"/>
          <w:szCs w:val="28"/>
        </w:rPr>
        <w:t xml:space="preserve"> нормативные документы, определяющие целевые показатели, ради достижения которых произведена закупка </w:t>
      </w:r>
      <w:r>
        <w:rPr>
          <w:sz w:val="28"/>
          <w:szCs w:val="28"/>
        </w:rPr>
        <w:t xml:space="preserve">и установка медицинского </w:t>
      </w:r>
      <w:r w:rsidRPr="00B57D16">
        <w:rPr>
          <w:sz w:val="28"/>
          <w:szCs w:val="28"/>
        </w:rPr>
        <w:t>оборудования, а также определ</w:t>
      </w:r>
      <w:r>
        <w:rPr>
          <w:sz w:val="28"/>
          <w:szCs w:val="28"/>
        </w:rPr>
        <w:t xml:space="preserve">яющие </w:t>
      </w:r>
      <w:r w:rsidRPr="00B57D16">
        <w:rPr>
          <w:sz w:val="28"/>
          <w:szCs w:val="28"/>
        </w:rPr>
        <w:t>объ</w:t>
      </w:r>
      <w:r>
        <w:rPr>
          <w:sz w:val="28"/>
          <w:szCs w:val="28"/>
        </w:rPr>
        <w:t>е</w:t>
      </w:r>
      <w:r w:rsidRPr="00B57D16">
        <w:rPr>
          <w:sz w:val="28"/>
          <w:szCs w:val="28"/>
        </w:rPr>
        <w:t>м и перечень необходимого о</w:t>
      </w:r>
      <w:r>
        <w:rPr>
          <w:sz w:val="28"/>
          <w:szCs w:val="28"/>
        </w:rPr>
        <w:t>борудования в рамках реализации Программы</w:t>
      </w:r>
      <w:r w:rsidR="003C778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57D16">
        <w:rPr>
          <w:sz w:val="28"/>
          <w:szCs w:val="28"/>
        </w:rPr>
        <w:t xml:space="preserve">не </w:t>
      </w:r>
      <w:r>
        <w:rPr>
          <w:sz w:val="28"/>
          <w:szCs w:val="28"/>
        </w:rPr>
        <w:t>разрабатывались</w:t>
      </w:r>
      <w:r w:rsidRPr="00B57D16">
        <w:rPr>
          <w:sz w:val="28"/>
          <w:szCs w:val="28"/>
        </w:rPr>
        <w:t>.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Следует отметить, что на официальном сайте департамента размещен перечень медицинского оборудования, планируем</w:t>
      </w:r>
      <w:r w:rsidR="00086C1F">
        <w:rPr>
          <w:sz w:val="28"/>
          <w:szCs w:val="28"/>
        </w:rPr>
        <w:t>ого</w:t>
      </w:r>
      <w:r>
        <w:rPr>
          <w:sz w:val="28"/>
          <w:szCs w:val="28"/>
        </w:rPr>
        <w:t xml:space="preserve"> к приобретению учреждениями здравоохранения в рамках реализации Программы на 2011-2012 годы (далее - перечень).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сравнительным анализом данных, содержащихся </w:t>
      </w:r>
      <w:r w:rsidRPr="003C7780">
        <w:rPr>
          <w:sz w:val="28"/>
          <w:szCs w:val="28"/>
        </w:rPr>
        <w:t>в том числе</w:t>
      </w:r>
      <w:r w:rsidR="00441094">
        <w:rPr>
          <w:sz w:val="28"/>
          <w:szCs w:val="28"/>
        </w:rPr>
        <w:t>:</w:t>
      </w:r>
      <w:r w:rsidRPr="003C7780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 перечне; в информации, полученной от медицинских организаций, а также в отчетности МИАЦ</w:t>
      </w:r>
      <w:r>
        <w:rPr>
          <w:rStyle w:val="aa"/>
          <w:sz w:val="28"/>
          <w:szCs w:val="28"/>
        </w:rPr>
        <w:footnoteReference w:id="2"/>
      </w:r>
      <w:r>
        <w:rPr>
          <w:sz w:val="28"/>
          <w:szCs w:val="28"/>
        </w:rPr>
        <w:t>, установлено, что часть оборудования</w:t>
      </w:r>
      <w:r w:rsidR="00A35C99">
        <w:rPr>
          <w:sz w:val="28"/>
          <w:szCs w:val="28"/>
        </w:rPr>
        <w:t>,</w:t>
      </w:r>
      <w:r>
        <w:rPr>
          <w:sz w:val="28"/>
          <w:szCs w:val="28"/>
        </w:rPr>
        <w:t xml:space="preserve"> как по стоимости, так и по составу и техническим характеристикам отличается от реально поставленного медицинского оборудования в учреждения здравоохранения.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Например, для КГБУЗ «Хасанская центральная районная больница» департаментом в перечне заявлено оборудования на сумму 12 574,1 тыс. рублей, по данным МИАЦ запланировано на 30 131,0 тыс. рублей</w:t>
      </w:r>
      <w:r w:rsidR="003C7780">
        <w:rPr>
          <w:sz w:val="28"/>
          <w:szCs w:val="28"/>
        </w:rPr>
        <w:t>,</w:t>
      </w:r>
      <w:r>
        <w:rPr>
          <w:sz w:val="28"/>
          <w:szCs w:val="28"/>
        </w:rPr>
        <w:t xml:space="preserve"> или в 2,4</w:t>
      </w:r>
      <w:r w:rsidR="003C7780">
        <w:rPr>
          <w:sz w:val="28"/>
          <w:szCs w:val="28"/>
        </w:rPr>
        <w:t> </w:t>
      </w:r>
      <w:r>
        <w:rPr>
          <w:sz w:val="28"/>
          <w:szCs w:val="28"/>
        </w:rPr>
        <w:t>раза больше, фактически поставлено на сумму 28 095,9 тыс. рублей</w:t>
      </w:r>
      <w:r w:rsidR="003C7780">
        <w:rPr>
          <w:sz w:val="28"/>
          <w:szCs w:val="28"/>
        </w:rPr>
        <w:t>,</w:t>
      </w:r>
      <w:r>
        <w:rPr>
          <w:sz w:val="28"/>
          <w:szCs w:val="28"/>
        </w:rPr>
        <w:t xml:space="preserve"> или больше, чем заявлено департаментом в 2,2 раза.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Аналогично: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КГБУЗ «Уссурийская центральная городская больница» в перечне заявлено на сумму 134 748,5 тыс. рублей, по данным МИАЦ - на сумму 148 627,9 тыс. рублей (больше на 13 879,4 тыс. рублей), фактически приобретено на 148 597,9 тыс. рублей</w:t>
      </w:r>
      <w:r w:rsidR="00B63D68">
        <w:rPr>
          <w:sz w:val="28"/>
          <w:szCs w:val="28"/>
        </w:rPr>
        <w:t>,</w:t>
      </w:r>
      <w:r>
        <w:rPr>
          <w:sz w:val="28"/>
          <w:szCs w:val="28"/>
        </w:rPr>
        <w:t xml:space="preserve"> или больше чем заявлено на 132 849,4</w:t>
      </w:r>
      <w:r w:rsidR="00B63D68">
        <w:rPr>
          <w:sz w:val="28"/>
          <w:szCs w:val="28"/>
        </w:rPr>
        <w:t> </w:t>
      </w:r>
      <w:r>
        <w:rPr>
          <w:sz w:val="28"/>
          <w:szCs w:val="28"/>
        </w:rPr>
        <w:t>тыс. рублей;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КГБУЗ «Кавалеровская центральная районная больница» заявлено в перечне на сумму 75 582,8 тыс. рублей, по данным МИАЦ - 82 529,4 тыс. рублей, фактически приобретено на сумму 86 880,0 тыс. рублей</w:t>
      </w:r>
      <w:r w:rsidR="00B63D68">
        <w:rPr>
          <w:sz w:val="28"/>
          <w:szCs w:val="28"/>
        </w:rPr>
        <w:t>,</w:t>
      </w:r>
      <w:r>
        <w:rPr>
          <w:sz w:val="28"/>
          <w:szCs w:val="28"/>
        </w:rPr>
        <w:t xml:space="preserve"> или больше</w:t>
      </w:r>
      <w:r w:rsidR="00B63D6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чем заявлено на сумму 6 946,6 тыс. рублей;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КГБУЗ «Владивостокская клиническая больница № 2» заявлено на сумму 120 652,7 тыс. рублей, по данным МИАЦ - 110 970,1 тыс. рублей</w:t>
      </w:r>
      <w:r w:rsidR="00B63D68">
        <w:rPr>
          <w:sz w:val="28"/>
          <w:szCs w:val="28"/>
        </w:rPr>
        <w:t>,</w:t>
      </w:r>
      <w:r>
        <w:rPr>
          <w:sz w:val="28"/>
          <w:szCs w:val="28"/>
        </w:rPr>
        <w:t xml:space="preserve"> или меньше на 9 682,6 тыс. рублей, фактически приобретено на сумму 111 672,5</w:t>
      </w:r>
      <w:r w:rsidR="00B63D68">
        <w:rPr>
          <w:sz w:val="28"/>
          <w:szCs w:val="28"/>
        </w:rPr>
        <w:t> </w:t>
      </w:r>
      <w:r>
        <w:rPr>
          <w:sz w:val="28"/>
          <w:szCs w:val="28"/>
        </w:rPr>
        <w:t>тыс. рублей</w:t>
      </w:r>
      <w:r w:rsidR="00B63D68">
        <w:rPr>
          <w:sz w:val="28"/>
          <w:szCs w:val="28"/>
        </w:rPr>
        <w:t>,</w:t>
      </w:r>
      <w:r>
        <w:rPr>
          <w:sz w:val="28"/>
          <w:szCs w:val="28"/>
        </w:rPr>
        <w:t xml:space="preserve"> или меньше, чем заявлено на 8 980,2 тыс. рублей;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КГБУЗ «Кировская центральная районная больница» по данным МИАЦ заявлено на сумму 8 019,4 тыс. рублей, фактически приобретено на сумму 7 345,0 тыс. рублей</w:t>
      </w:r>
      <w:r w:rsidR="00B63D68">
        <w:rPr>
          <w:sz w:val="28"/>
          <w:szCs w:val="28"/>
        </w:rPr>
        <w:t>,</w:t>
      </w:r>
      <w:r>
        <w:rPr>
          <w:sz w:val="28"/>
          <w:szCs w:val="28"/>
        </w:rPr>
        <w:t xml:space="preserve"> или меньше на 674,0 тыс. рублей. Необходимо отметить, что заявку на поставку медицинского оборудования учреждение в департамент не подавало, однако потребность в его приобретении высокая - 60 единиц различного рода медицинского оборудования;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КГБУЗ «Надеждинская центральная районная больница» поставлен один </w:t>
      </w:r>
      <w:r w:rsidRPr="009E24BC">
        <w:rPr>
          <w:sz w:val="28"/>
          <w:szCs w:val="28"/>
        </w:rPr>
        <w:t>флю</w:t>
      </w:r>
      <w:r w:rsidR="009E24BC" w:rsidRPr="009E24BC">
        <w:rPr>
          <w:sz w:val="28"/>
          <w:szCs w:val="28"/>
        </w:rPr>
        <w:t>оро</w:t>
      </w:r>
      <w:r w:rsidRPr="009E24BC">
        <w:rPr>
          <w:sz w:val="28"/>
          <w:szCs w:val="28"/>
        </w:rPr>
        <w:t>граф</w:t>
      </w:r>
      <w:r>
        <w:rPr>
          <w:sz w:val="28"/>
          <w:szCs w:val="28"/>
        </w:rPr>
        <w:t xml:space="preserve"> на базе автомобиля «КАМАЗ», однако существует  потребность в приобретении различного рода диагностического</w:t>
      </w:r>
      <w:r w:rsidR="00B63D68">
        <w:rPr>
          <w:sz w:val="28"/>
          <w:szCs w:val="28"/>
        </w:rPr>
        <w:t>,</w:t>
      </w:r>
      <w:r>
        <w:rPr>
          <w:sz w:val="28"/>
          <w:szCs w:val="28"/>
        </w:rPr>
        <w:t xml:space="preserve"> лабораторного и прочего медицинского оборудования.    </w:t>
      </w:r>
    </w:p>
    <w:p w:rsidR="00107801" w:rsidRDefault="00107801" w:rsidP="00107801">
      <w:pPr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Данные расхождения свидетельствуют об отсутствии взаимодействия департамента с учреждениями здравоохранения Приморского края при составлении заявок на приобретение медицинского оборудования, которое в свою очередь</w:t>
      </w:r>
      <w:r w:rsidR="002026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</w:t>
      </w:r>
      <w:r>
        <w:rPr>
          <w:rFonts w:eastAsiaTheme="minorHAnsi"/>
          <w:color w:val="000000"/>
          <w:sz w:val="28"/>
          <w:szCs w:val="28"/>
          <w:lang w:eastAsia="en-US"/>
        </w:rPr>
        <w:t>влияло на снижение эффективности</w:t>
      </w:r>
      <w:r w:rsidRPr="0028424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его </w:t>
      </w:r>
      <w:r w:rsidRPr="00284243">
        <w:rPr>
          <w:rFonts w:eastAsiaTheme="minorHAnsi"/>
          <w:color w:val="000000"/>
          <w:sz w:val="28"/>
          <w:szCs w:val="28"/>
          <w:lang w:eastAsia="en-US"/>
        </w:rPr>
        <w:t>использова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ния. </w:t>
      </w:r>
    </w:p>
    <w:p w:rsidR="00107801" w:rsidRDefault="00107801" w:rsidP="00107801">
      <w:pPr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Таким образом, наиболее полное и качественное обеспечение медицинских учреждений необходимым медицинским оборудованием находится в прямой зависимости от качества определения потребности и составления заявки на финансирование. Несоблюдение данного условия привело к неэффективному использованию выделяемых средств.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Так, </w:t>
      </w:r>
      <w:r>
        <w:rPr>
          <w:sz w:val="28"/>
          <w:szCs w:val="28"/>
        </w:rPr>
        <w:t xml:space="preserve">в </w:t>
      </w:r>
      <w:r w:rsidRPr="007844E8">
        <w:rPr>
          <w:i/>
          <w:sz w:val="28"/>
          <w:szCs w:val="28"/>
        </w:rPr>
        <w:t>КГБУЗ «Владивостокская клиническая больница № 2</w:t>
      </w:r>
      <w:r>
        <w:rPr>
          <w:sz w:val="28"/>
          <w:szCs w:val="28"/>
        </w:rPr>
        <w:t>» аппарат «искусственная почка» стоимост</w:t>
      </w:r>
      <w:r w:rsidR="002026BE">
        <w:rPr>
          <w:sz w:val="28"/>
          <w:szCs w:val="28"/>
        </w:rPr>
        <w:t>ью</w:t>
      </w:r>
      <w:r>
        <w:rPr>
          <w:sz w:val="28"/>
          <w:szCs w:val="28"/>
        </w:rPr>
        <w:t xml:space="preserve"> 2 500,0 тыс. рублей и дополнительного блока питания для аппарата «искусственная почка» стоимость</w:t>
      </w:r>
      <w:r w:rsidR="002026BE">
        <w:rPr>
          <w:sz w:val="28"/>
          <w:szCs w:val="28"/>
        </w:rPr>
        <w:t>ю</w:t>
      </w:r>
      <w:r>
        <w:rPr>
          <w:sz w:val="28"/>
          <w:szCs w:val="28"/>
        </w:rPr>
        <w:t xml:space="preserve"> 375,0 тыс. рублей не используется до настоящего времени по причине отсутствия пациентов (детей)  и показаний от лечащих врачей; 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 w:rsidRPr="00C45EAA">
        <w:rPr>
          <w:sz w:val="28"/>
          <w:szCs w:val="28"/>
        </w:rPr>
        <w:t xml:space="preserve">в </w:t>
      </w:r>
      <w:r w:rsidRPr="009B5BF6">
        <w:rPr>
          <w:i/>
          <w:sz w:val="28"/>
          <w:szCs w:val="28"/>
        </w:rPr>
        <w:t>КГБУЗ «Находкинская городская больница»</w:t>
      </w:r>
      <w:r w:rsidRPr="00931963">
        <w:rPr>
          <w:b/>
          <w:sz w:val="28"/>
          <w:szCs w:val="28"/>
        </w:rPr>
        <w:t xml:space="preserve"> </w:t>
      </w:r>
      <w:r w:rsidRPr="001A2EC4">
        <w:rPr>
          <w:sz w:val="28"/>
          <w:szCs w:val="28"/>
        </w:rPr>
        <w:t xml:space="preserve">транспортный инкубатор </w:t>
      </w:r>
      <w:r w:rsidRPr="002026BE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аппаратом ИВЛ, монитором, баллонами с кислородом стоимостью </w:t>
      </w:r>
      <w:r w:rsidRPr="00725452">
        <w:rPr>
          <w:sz w:val="28"/>
          <w:szCs w:val="28"/>
        </w:rPr>
        <w:t>1 500,</w:t>
      </w:r>
      <w:r w:rsidR="00725452" w:rsidRPr="00725452">
        <w:rPr>
          <w:sz w:val="28"/>
          <w:szCs w:val="28"/>
        </w:rPr>
        <w:t>0</w:t>
      </w:r>
      <w:r w:rsidR="00497657">
        <w:rPr>
          <w:sz w:val="28"/>
          <w:szCs w:val="28"/>
        </w:rPr>
        <w:t> </w:t>
      </w:r>
      <w:r>
        <w:rPr>
          <w:sz w:val="28"/>
          <w:szCs w:val="28"/>
        </w:rPr>
        <w:t>тыс. рублей не используется с момента ввода в эксплуатацию</w:t>
      </w:r>
      <w:r w:rsidR="002026BE">
        <w:rPr>
          <w:sz w:val="28"/>
          <w:szCs w:val="28"/>
        </w:rPr>
        <w:t>,</w:t>
      </w:r>
      <w:r>
        <w:rPr>
          <w:sz w:val="28"/>
          <w:szCs w:val="28"/>
        </w:rPr>
        <w:t xml:space="preserve"> или в течени</w:t>
      </w:r>
      <w:r w:rsidR="002026BE">
        <w:rPr>
          <w:sz w:val="28"/>
          <w:szCs w:val="28"/>
        </w:rPr>
        <w:t xml:space="preserve">е </w:t>
      </w:r>
      <w:r>
        <w:rPr>
          <w:sz w:val="28"/>
          <w:szCs w:val="28"/>
        </w:rPr>
        <w:t xml:space="preserve"> 2 лет 4 месяцев</w:t>
      </w:r>
      <w:r w:rsidR="002026BE">
        <w:rPr>
          <w:sz w:val="28"/>
          <w:szCs w:val="28"/>
        </w:rPr>
        <w:t>,</w:t>
      </w:r>
      <w:r>
        <w:rPr>
          <w:sz w:val="28"/>
          <w:szCs w:val="28"/>
        </w:rPr>
        <w:t xml:space="preserve"> по причине отсутствия контакта электропровода, однако данное оборудование не передавалось в ремонт (в настоящее время отремонтирован); </w:t>
      </w:r>
      <w:r>
        <w:rPr>
          <w:i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респиратор для не инвазивной вентиляции легких стоимостью 732,0 тыс. рублей, поставленный в декабре 2011 года</w:t>
      </w:r>
      <w:r w:rsidR="002026BE">
        <w:rPr>
          <w:sz w:val="28"/>
          <w:szCs w:val="28"/>
        </w:rPr>
        <w:t>,</w:t>
      </w:r>
      <w:r>
        <w:rPr>
          <w:sz w:val="28"/>
          <w:szCs w:val="28"/>
        </w:rPr>
        <w:t xml:space="preserve"> или в течение 2 лет и 4 месяц</w:t>
      </w:r>
      <w:r w:rsidR="002026BE">
        <w:rPr>
          <w:sz w:val="28"/>
          <w:szCs w:val="28"/>
        </w:rPr>
        <w:t xml:space="preserve">ев, </w:t>
      </w:r>
      <w:r>
        <w:rPr>
          <w:sz w:val="28"/>
          <w:szCs w:val="28"/>
        </w:rPr>
        <w:t xml:space="preserve"> не используется по причине отсутствия в комплекте </w:t>
      </w:r>
      <w:proofErr w:type="spellStart"/>
      <w:r>
        <w:rPr>
          <w:sz w:val="28"/>
          <w:szCs w:val="28"/>
        </w:rPr>
        <w:t>пульсоксиметра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тромбоэластограф</w:t>
      </w:r>
      <w:proofErr w:type="spellEnd"/>
      <w:r>
        <w:rPr>
          <w:sz w:val="28"/>
          <w:szCs w:val="28"/>
        </w:rPr>
        <w:t xml:space="preserve"> стоимостью 1 800,0 тыс. рублей не используется 2 года 4 месяца по причине отсутствия расходного материала и назначений от лечащих врачей;</w:t>
      </w:r>
      <w:proofErr w:type="gramEnd"/>
      <w:r w:rsidRPr="00186678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электрохирургический блок коагулятора, стоимость 400,0 тыс. рублей, не используется с апреля 2013 года (1 год)</w:t>
      </w:r>
      <w:r w:rsidR="00F270D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Простой оборудования связан с отсутствием специалистов (обучение проведено только в марте 2014 года) и отсутствием назначений на проведение исследований от лечащих врачей;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 w:rsidRPr="00C45EAA">
        <w:rPr>
          <w:sz w:val="28"/>
          <w:szCs w:val="28"/>
        </w:rPr>
        <w:t>в</w:t>
      </w:r>
      <w:r>
        <w:rPr>
          <w:i/>
          <w:sz w:val="28"/>
          <w:szCs w:val="28"/>
        </w:rPr>
        <w:t xml:space="preserve"> КГБУЗ «</w:t>
      </w:r>
      <w:r w:rsidRPr="009B5BF6">
        <w:rPr>
          <w:i/>
          <w:sz w:val="28"/>
          <w:szCs w:val="28"/>
        </w:rPr>
        <w:t>Парт</w:t>
      </w:r>
      <w:r>
        <w:rPr>
          <w:i/>
          <w:sz w:val="28"/>
          <w:szCs w:val="28"/>
        </w:rPr>
        <w:t xml:space="preserve">изанская городская больница № 1» </w:t>
      </w:r>
      <w:r>
        <w:rPr>
          <w:sz w:val="28"/>
          <w:szCs w:val="28"/>
        </w:rPr>
        <w:t xml:space="preserve">аппарат для </w:t>
      </w:r>
      <w:proofErr w:type="spellStart"/>
      <w:r>
        <w:rPr>
          <w:sz w:val="28"/>
          <w:szCs w:val="28"/>
        </w:rPr>
        <w:t>реинфузии</w:t>
      </w:r>
      <w:proofErr w:type="spellEnd"/>
      <w:r>
        <w:rPr>
          <w:sz w:val="28"/>
          <w:szCs w:val="28"/>
        </w:rPr>
        <w:t xml:space="preserve"> крови стоимостью 2 353,8 тыс. рублей не используется  в течение  1 года и 4 месяцев ввиду отсутствия больных с массивным полостным кровотечением (кровопотеря выше </w:t>
      </w:r>
      <w:r w:rsidRPr="000E1F83">
        <w:rPr>
          <w:sz w:val="28"/>
          <w:szCs w:val="28"/>
        </w:rPr>
        <w:t>20</w:t>
      </w:r>
      <w:r>
        <w:rPr>
          <w:sz w:val="28"/>
          <w:szCs w:val="28"/>
        </w:rPr>
        <w:t xml:space="preserve"> </w:t>
      </w:r>
      <w:r w:rsidRPr="000E1F83">
        <w:rPr>
          <w:sz w:val="28"/>
          <w:szCs w:val="28"/>
        </w:rPr>
        <w:t>%)</w:t>
      </w:r>
      <w:r>
        <w:rPr>
          <w:sz w:val="28"/>
          <w:szCs w:val="28"/>
        </w:rPr>
        <w:t>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</w:t>
      </w:r>
      <w:proofErr w:type="spellStart"/>
      <w:r>
        <w:rPr>
          <w:sz w:val="28"/>
          <w:szCs w:val="28"/>
        </w:rPr>
        <w:t>тромбоэластографа</w:t>
      </w:r>
      <w:proofErr w:type="spellEnd"/>
      <w:r>
        <w:rPr>
          <w:sz w:val="28"/>
          <w:szCs w:val="28"/>
        </w:rPr>
        <w:t xml:space="preserve"> стоимостью 1 720,0 тыс. рублей, поставленного в </w:t>
      </w:r>
      <w:r w:rsidRPr="009E3AEE">
        <w:rPr>
          <w:i/>
          <w:sz w:val="28"/>
          <w:szCs w:val="28"/>
        </w:rPr>
        <w:t>КГБУЗ «Кавалеровская центральная районная больница»</w:t>
      </w:r>
      <w:r w:rsidR="00F270DC">
        <w:rPr>
          <w:sz w:val="28"/>
          <w:szCs w:val="28"/>
        </w:rPr>
        <w:t xml:space="preserve">, </w:t>
      </w:r>
      <w:r>
        <w:rPr>
          <w:sz w:val="28"/>
          <w:szCs w:val="28"/>
        </w:rPr>
        <w:t>составил 2 года по причине  отсутствия подготовленного медицинского персонала;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proofErr w:type="gramStart"/>
      <w:r w:rsidRPr="000E62A3">
        <w:rPr>
          <w:i/>
          <w:sz w:val="28"/>
          <w:szCs w:val="28"/>
        </w:rPr>
        <w:t xml:space="preserve">КГБУЗ «Артемовский родильный дом» </w:t>
      </w:r>
      <w:r>
        <w:rPr>
          <w:sz w:val="28"/>
          <w:szCs w:val="28"/>
        </w:rPr>
        <w:t>в результате отсутствия специалистов и помещений для размещения аппаратов не используются с декабря 2012 года и по настоящее время</w:t>
      </w:r>
      <w:r w:rsidR="00F270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прибор для </w:t>
      </w:r>
      <w:proofErr w:type="spellStart"/>
      <w:r>
        <w:rPr>
          <w:sz w:val="28"/>
          <w:szCs w:val="28"/>
        </w:rPr>
        <w:t>мониторирования</w:t>
      </w:r>
      <w:proofErr w:type="spellEnd"/>
      <w:r>
        <w:rPr>
          <w:sz w:val="28"/>
          <w:szCs w:val="28"/>
        </w:rPr>
        <w:t xml:space="preserve"> электрической активности мозга (Нейрон Спектр 5) стоимостью 400,0 тыс. рублей, аппарат рентгеновский АРА 110/160 (1 год и 4 месяца) стоимостью 3 500,0 тыс. рублей.</w:t>
      </w:r>
      <w:r>
        <w:rPr>
          <w:sz w:val="28"/>
          <w:szCs w:val="28"/>
        </w:rPr>
        <w:tab/>
      </w:r>
      <w:proofErr w:type="gramEnd"/>
    </w:p>
    <w:p w:rsidR="00107801" w:rsidRDefault="00441094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Таким образом, </w:t>
      </w:r>
      <w:r w:rsidR="00107801">
        <w:rPr>
          <w:sz w:val="28"/>
          <w:szCs w:val="28"/>
        </w:rPr>
        <w:t xml:space="preserve">выделенные средства  в общей сумме </w:t>
      </w:r>
      <w:r w:rsidR="00107801" w:rsidRPr="000E62A3">
        <w:rPr>
          <w:sz w:val="28"/>
          <w:szCs w:val="28"/>
        </w:rPr>
        <w:t>15 280,8</w:t>
      </w:r>
      <w:r w:rsidR="00107801">
        <w:rPr>
          <w:sz w:val="28"/>
          <w:szCs w:val="28"/>
        </w:rPr>
        <w:t xml:space="preserve"> тыс. рублей израсходованы неэффективно, так как главным распорядителем средств - департаментом </w:t>
      </w:r>
      <w:r w:rsidR="00F270DC">
        <w:rPr>
          <w:sz w:val="28"/>
          <w:szCs w:val="28"/>
        </w:rPr>
        <w:t xml:space="preserve">- </w:t>
      </w:r>
      <w:proofErr w:type="gramStart"/>
      <w:r w:rsidR="00107801">
        <w:rPr>
          <w:sz w:val="28"/>
          <w:szCs w:val="28"/>
        </w:rPr>
        <w:t>не достигнут</w:t>
      </w:r>
      <w:proofErr w:type="gramEnd"/>
      <w:r w:rsidR="00107801">
        <w:rPr>
          <w:sz w:val="28"/>
          <w:szCs w:val="28"/>
        </w:rPr>
        <w:t xml:space="preserve"> окончательный  результат</w:t>
      </w:r>
      <w:r w:rsidR="00107801">
        <w:rPr>
          <w:rStyle w:val="aa"/>
          <w:sz w:val="28"/>
          <w:szCs w:val="28"/>
        </w:rPr>
        <w:footnoteReference w:id="3"/>
      </w:r>
      <w:r w:rsidR="00107801">
        <w:rPr>
          <w:sz w:val="28"/>
          <w:szCs w:val="28"/>
        </w:rPr>
        <w:t xml:space="preserve">. 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в результате встречного контрольного мероприятия в </w:t>
      </w:r>
      <w:r w:rsidRPr="007844E8">
        <w:rPr>
          <w:i/>
          <w:sz w:val="28"/>
          <w:szCs w:val="28"/>
        </w:rPr>
        <w:t>КГБУЗ «Краевая детская клиническая больница №</w:t>
      </w:r>
      <w:r w:rsidR="00F270DC">
        <w:rPr>
          <w:i/>
          <w:sz w:val="28"/>
          <w:szCs w:val="28"/>
        </w:rPr>
        <w:t xml:space="preserve"> </w:t>
      </w:r>
      <w:r w:rsidRPr="007844E8">
        <w:rPr>
          <w:i/>
          <w:sz w:val="28"/>
          <w:szCs w:val="28"/>
        </w:rPr>
        <w:t>1»</w:t>
      </w:r>
      <w:r>
        <w:rPr>
          <w:sz w:val="28"/>
          <w:szCs w:val="28"/>
        </w:rPr>
        <w:t xml:space="preserve"> установлено, что перечень поставленного оборудования соответствует потребностям учреждения, однако технические характеристики частично не соответствуют.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Так, приобретенные аппараты искусственной вентиляции легких (далее  - ИВЛ)  в количестве 17 шт. на сумму 31 402,8 тыс. рублей не предназначены для проведения ИВЛ пациентам с весом менее трех килограмм и не поддерживают ряд функций, требуемых при выхаживании и лечении новорожденных с низкой и экстремально низкой массой тела. Следовательно, данные аппараты не в полной мере удовлетворяют потребности данного учреждения.</w:t>
      </w:r>
    </w:p>
    <w:p w:rsidR="00107801" w:rsidRDefault="00107801" w:rsidP="00107801">
      <w:pPr>
        <w:ind w:firstLine="709"/>
        <w:jc w:val="both"/>
        <w:rPr>
          <w:noProof/>
        </w:rPr>
      </w:pPr>
      <w:r>
        <w:rPr>
          <w:sz w:val="28"/>
          <w:szCs w:val="28"/>
        </w:rPr>
        <w:t xml:space="preserve">Кроме того, аппарат магнитно-резонансной томографии (далее -  МРТ) имеет закрытую конструкцию </w:t>
      </w:r>
      <w:proofErr w:type="spellStart"/>
      <w:r>
        <w:rPr>
          <w:sz w:val="28"/>
          <w:szCs w:val="28"/>
        </w:rPr>
        <w:t>гентри</w:t>
      </w:r>
      <w:proofErr w:type="spellEnd"/>
      <w:r>
        <w:rPr>
          <w:sz w:val="28"/>
          <w:szCs w:val="28"/>
        </w:rPr>
        <w:t>, однако потребностям детского лечебного учреждения в большей степени соответствует МРТ с открытой апертурой.</w:t>
      </w:r>
      <w:r w:rsidRPr="00382A3F">
        <w:rPr>
          <w:noProof/>
        </w:rPr>
        <w:t xml:space="preserve">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в комплектации к МРТ отсутствуют</w:t>
      </w:r>
      <w:r w:rsidR="00740E57">
        <w:rPr>
          <w:sz w:val="28"/>
          <w:szCs w:val="28"/>
        </w:rPr>
        <w:t xml:space="preserve"> </w:t>
      </w:r>
      <w:r>
        <w:rPr>
          <w:sz w:val="28"/>
          <w:szCs w:val="28"/>
        </w:rPr>
        <w:t>совместимая с аппаратом наркозно-дыхательная и следящая аппаратура</w:t>
      </w:r>
      <w:r w:rsidR="00740E57">
        <w:rPr>
          <w:sz w:val="28"/>
          <w:szCs w:val="28"/>
        </w:rPr>
        <w:t xml:space="preserve"> и </w:t>
      </w:r>
      <w:r>
        <w:rPr>
          <w:sz w:val="28"/>
          <w:szCs w:val="28"/>
        </w:rPr>
        <w:t>оборудование для проведения исследований с применением методов контрастирования.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 w:rsidRPr="00B91084">
        <w:rPr>
          <w:sz w:val="28"/>
          <w:szCs w:val="28"/>
        </w:rPr>
        <w:t>В</w:t>
      </w:r>
      <w:r w:rsidRPr="007844E8">
        <w:rPr>
          <w:i/>
          <w:sz w:val="28"/>
          <w:szCs w:val="28"/>
        </w:rPr>
        <w:t xml:space="preserve"> ГБУЗ «Краевая психиатрическая больница №</w:t>
      </w:r>
      <w:r w:rsidR="00BF3303">
        <w:rPr>
          <w:i/>
          <w:sz w:val="28"/>
          <w:szCs w:val="28"/>
        </w:rPr>
        <w:t xml:space="preserve"> </w:t>
      </w:r>
      <w:r w:rsidRPr="007844E8">
        <w:rPr>
          <w:i/>
          <w:sz w:val="28"/>
          <w:szCs w:val="28"/>
        </w:rPr>
        <w:t>1»</w:t>
      </w:r>
      <w:r>
        <w:rPr>
          <w:sz w:val="28"/>
          <w:szCs w:val="28"/>
        </w:rPr>
        <w:t xml:space="preserve"> согласно Программе планировалось приобретение оборудования на сумму 1 110,0 тыс. рублей, в </w:t>
      </w:r>
      <w:r w:rsidRPr="00BF3303">
        <w:rPr>
          <w:sz w:val="28"/>
          <w:szCs w:val="28"/>
        </w:rPr>
        <w:t>том числе</w:t>
      </w:r>
      <w:r>
        <w:rPr>
          <w:sz w:val="28"/>
          <w:szCs w:val="28"/>
        </w:rPr>
        <w:t xml:space="preserve"> аппарат для проведения </w:t>
      </w:r>
      <w:proofErr w:type="spellStart"/>
      <w:r>
        <w:rPr>
          <w:sz w:val="28"/>
          <w:szCs w:val="28"/>
        </w:rPr>
        <w:t>транскраниальной</w:t>
      </w:r>
      <w:proofErr w:type="spellEnd"/>
      <w:r>
        <w:rPr>
          <w:sz w:val="28"/>
          <w:szCs w:val="28"/>
        </w:rPr>
        <w:t xml:space="preserve"> электростимуляции  стоимостью 110,0 тыс. рублей</w:t>
      </w:r>
      <w:r w:rsidR="00BF330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аппарат (сканер) УЗИ стоимостью 1 000,0 тыс. рублей. Фактически приобретено оборудование на сумму 752,0 тыс. рублей, в том числе аппарат </w:t>
      </w:r>
      <w:proofErr w:type="spellStart"/>
      <w:r>
        <w:rPr>
          <w:sz w:val="28"/>
          <w:szCs w:val="28"/>
        </w:rPr>
        <w:t>трансаир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полипрограммный</w:t>
      </w:r>
      <w:proofErr w:type="spellEnd"/>
      <w:r>
        <w:rPr>
          <w:sz w:val="28"/>
          <w:szCs w:val="28"/>
        </w:rPr>
        <w:t xml:space="preserve"> по цене 80,0 тыс. рублей</w:t>
      </w:r>
      <w:r w:rsidR="00740E5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прибор цифровой ультразвуковой диагностический по цене 672,0 тыс. рублей.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 сэкономленных денежных средств составил 385,0 тыс. рублей, в результате чего приобретен гематологический анализатор, позволивший увеличить количество обследованных пациентов с определением двадцати гематологических показателей, взамен четырех, проводимых ранее «вручную».</w:t>
      </w:r>
    </w:p>
    <w:p w:rsidR="00107801" w:rsidRPr="007844E8" w:rsidRDefault="00107801" w:rsidP="00107801">
      <w:pPr>
        <w:ind w:firstLine="709"/>
        <w:jc w:val="both"/>
        <w:rPr>
          <w:sz w:val="28"/>
          <w:szCs w:val="28"/>
        </w:rPr>
      </w:pPr>
      <w:proofErr w:type="gramStart"/>
      <w:r w:rsidRPr="00B91084">
        <w:rPr>
          <w:sz w:val="28"/>
          <w:szCs w:val="28"/>
        </w:rPr>
        <w:t>В</w:t>
      </w:r>
      <w:r w:rsidRPr="007844E8">
        <w:rPr>
          <w:i/>
          <w:sz w:val="28"/>
          <w:szCs w:val="28"/>
        </w:rPr>
        <w:t xml:space="preserve"> КГБУЗ «Надеждинская центральная районная больница»</w:t>
      </w:r>
      <w:r>
        <w:rPr>
          <w:i/>
          <w:sz w:val="28"/>
          <w:szCs w:val="28"/>
        </w:rPr>
        <w:t xml:space="preserve"> </w:t>
      </w:r>
      <w:r w:rsidRPr="007844E8">
        <w:rPr>
          <w:sz w:val="28"/>
          <w:szCs w:val="28"/>
        </w:rPr>
        <w:t xml:space="preserve">в рамках Программы поставлен </w:t>
      </w:r>
      <w:r w:rsidRPr="009E24BC">
        <w:rPr>
          <w:sz w:val="28"/>
          <w:szCs w:val="28"/>
        </w:rPr>
        <w:t>флюо</w:t>
      </w:r>
      <w:r w:rsidR="009E24BC" w:rsidRPr="009E24BC">
        <w:rPr>
          <w:sz w:val="28"/>
          <w:szCs w:val="28"/>
        </w:rPr>
        <w:t>ро</w:t>
      </w:r>
      <w:r w:rsidRPr="009E24BC">
        <w:rPr>
          <w:sz w:val="28"/>
          <w:szCs w:val="28"/>
        </w:rPr>
        <w:t>граф</w:t>
      </w:r>
      <w:r w:rsidRPr="007844E8">
        <w:rPr>
          <w:sz w:val="28"/>
          <w:szCs w:val="28"/>
        </w:rPr>
        <w:t xml:space="preserve"> на базе автомобиля КАМАЗ</w:t>
      </w:r>
      <w:r>
        <w:rPr>
          <w:sz w:val="28"/>
          <w:szCs w:val="28"/>
        </w:rPr>
        <w:t xml:space="preserve"> и </w:t>
      </w:r>
      <w:r w:rsidRPr="009E24BC">
        <w:rPr>
          <w:sz w:val="28"/>
          <w:szCs w:val="28"/>
        </w:rPr>
        <w:t>флюо</w:t>
      </w:r>
      <w:r w:rsidR="009E24BC" w:rsidRPr="009E24BC">
        <w:rPr>
          <w:sz w:val="28"/>
          <w:szCs w:val="28"/>
        </w:rPr>
        <w:t>ро</w:t>
      </w:r>
      <w:r w:rsidRPr="009E24BC">
        <w:rPr>
          <w:sz w:val="28"/>
          <w:szCs w:val="28"/>
        </w:rPr>
        <w:t>граф</w:t>
      </w:r>
      <w:r>
        <w:rPr>
          <w:sz w:val="28"/>
          <w:szCs w:val="28"/>
        </w:rPr>
        <w:t xml:space="preserve"> передвижной </w:t>
      </w:r>
      <w:proofErr w:type="spellStart"/>
      <w:r>
        <w:rPr>
          <w:sz w:val="28"/>
          <w:szCs w:val="28"/>
        </w:rPr>
        <w:t>малодозовый</w:t>
      </w:r>
      <w:proofErr w:type="spellEnd"/>
      <w:r>
        <w:rPr>
          <w:sz w:val="28"/>
          <w:szCs w:val="28"/>
        </w:rPr>
        <w:t xml:space="preserve">, однако </w:t>
      </w:r>
      <w:r w:rsidRPr="007B1EAB">
        <w:rPr>
          <w:sz w:val="28"/>
          <w:szCs w:val="28"/>
        </w:rPr>
        <w:t>данно</w:t>
      </w:r>
      <w:r>
        <w:rPr>
          <w:sz w:val="28"/>
          <w:szCs w:val="28"/>
        </w:rPr>
        <w:t>е</w:t>
      </w:r>
      <w:r w:rsidRPr="007B1EAB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 xml:space="preserve">е нуждается </w:t>
      </w:r>
      <w:r w:rsidRPr="007B1EAB">
        <w:rPr>
          <w:sz w:val="28"/>
          <w:szCs w:val="28"/>
        </w:rPr>
        <w:t xml:space="preserve">в приобретении приборов </w:t>
      </w:r>
      <w:r>
        <w:rPr>
          <w:sz w:val="28"/>
          <w:szCs w:val="28"/>
        </w:rPr>
        <w:t>для измерения биоэлектрических потенциалов органов человеческого организма (5 единиц)</w:t>
      </w:r>
      <w:r w:rsidR="00740E57">
        <w:rPr>
          <w:sz w:val="28"/>
          <w:szCs w:val="28"/>
        </w:rPr>
        <w:t>,</w:t>
      </w:r>
      <w:r>
        <w:rPr>
          <w:sz w:val="28"/>
          <w:szCs w:val="28"/>
        </w:rPr>
        <w:t xml:space="preserve"> приборов и аппаратов для диагностики  (26 единиц)</w:t>
      </w:r>
      <w:r w:rsidR="00740E57">
        <w:rPr>
          <w:sz w:val="28"/>
          <w:szCs w:val="28"/>
        </w:rPr>
        <w:t>,</w:t>
      </w:r>
      <w:r>
        <w:rPr>
          <w:sz w:val="28"/>
          <w:szCs w:val="28"/>
        </w:rPr>
        <w:t xml:space="preserve"> дезинфекционном</w:t>
      </w:r>
      <w:r w:rsidR="00740E57">
        <w:rPr>
          <w:sz w:val="28"/>
          <w:szCs w:val="28"/>
        </w:rPr>
        <w:t>,</w:t>
      </w:r>
      <w:r>
        <w:rPr>
          <w:sz w:val="28"/>
          <w:szCs w:val="28"/>
        </w:rPr>
        <w:t xml:space="preserve"> лабораторном </w:t>
      </w:r>
      <w:r>
        <w:rPr>
          <w:sz w:val="28"/>
          <w:szCs w:val="28"/>
        </w:rPr>
        <w:lastRenderedPageBreak/>
        <w:t>(14 единиц)</w:t>
      </w:r>
      <w:r w:rsidR="00740E57">
        <w:rPr>
          <w:sz w:val="28"/>
          <w:szCs w:val="28"/>
        </w:rPr>
        <w:t>,</w:t>
      </w:r>
      <w:r>
        <w:rPr>
          <w:sz w:val="28"/>
          <w:szCs w:val="28"/>
        </w:rPr>
        <w:t xml:space="preserve"> аппаратов ИВЛ (2 единицы)</w:t>
      </w:r>
      <w:r w:rsidR="00740E5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онкометров</w:t>
      </w:r>
      <w:proofErr w:type="spellEnd"/>
      <w:r w:rsidR="00740E57">
        <w:rPr>
          <w:sz w:val="28"/>
          <w:szCs w:val="28"/>
        </w:rPr>
        <w:t>,</w:t>
      </w:r>
      <w:r>
        <w:rPr>
          <w:sz w:val="28"/>
          <w:szCs w:val="28"/>
        </w:rPr>
        <w:t xml:space="preserve"> электрокардиографов</w:t>
      </w:r>
      <w:r w:rsidR="00740E5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тромбоэластографов</w:t>
      </w:r>
      <w:proofErr w:type="spellEnd"/>
      <w:r w:rsidR="00740E57">
        <w:rPr>
          <w:sz w:val="28"/>
          <w:szCs w:val="28"/>
        </w:rPr>
        <w:t>,</w:t>
      </w:r>
      <w:r>
        <w:rPr>
          <w:sz w:val="28"/>
          <w:szCs w:val="28"/>
        </w:rPr>
        <w:t xml:space="preserve"> аппаратов УЗИ портативных (6 единиц).</w:t>
      </w:r>
      <w:proofErr w:type="gramEnd"/>
    </w:p>
    <w:p w:rsidR="00107801" w:rsidRPr="00B65D80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 результате некачественного определения департаментом потребностей учреждений здравоохранения в приобретении медицинского оборудования, с учетом технических характеристик, м</w:t>
      </w:r>
      <w:r w:rsidRPr="0067785A">
        <w:rPr>
          <w:sz w:val="28"/>
          <w:szCs w:val="28"/>
        </w:rPr>
        <w:t>аксимальная эффективность использования выделяемых средств на закупку</w:t>
      </w:r>
      <w:r>
        <w:rPr>
          <w:sz w:val="28"/>
          <w:szCs w:val="28"/>
        </w:rPr>
        <w:t xml:space="preserve"> медицинской техники и комплексное плановое обновление</w:t>
      </w:r>
      <w:r w:rsidRPr="0067785A">
        <w:rPr>
          <w:sz w:val="28"/>
          <w:szCs w:val="28"/>
        </w:rPr>
        <w:t xml:space="preserve"> всей номенклатуры</w:t>
      </w:r>
      <w:r>
        <w:rPr>
          <w:sz w:val="28"/>
          <w:szCs w:val="28"/>
        </w:rPr>
        <w:t xml:space="preserve"> используемого оборудования, не </w:t>
      </w:r>
      <w:r w:rsidRPr="0067785A">
        <w:rPr>
          <w:sz w:val="28"/>
          <w:szCs w:val="28"/>
        </w:rPr>
        <w:t>достиг</w:t>
      </w:r>
      <w:r>
        <w:rPr>
          <w:sz w:val="28"/>
          <w:szCs w:val="28"/>
        </w:rPr>
        <w:t>нуты.</w:t>
      </w:r>
      <w:r w:rsidRPr="00B65D80">
        <w:rPr>
          <w:rFonts w:eastAsia="Calibri"/>
        </w:rPr>
        <w:t xml:space="preserve"> </w:t>
      </w:r>
      <w:r w:rsidRPr="00B65D80">
        <w:rPr>
          <w:rFonts w:eastAsia="Calibri"/>
          <w:sz w:val="28"/>
          <w:szCs w:val="28"/>
        </w:rPr>
        <w:t>Необходимо о</w:t>
      </w:r>
      <w:r>
        <w:rPr>
          <w:rFonts w:eastAsia="Calibri"/>
          <w:sz w:val="28"/>
          <w:szCs w:val="28"/>
        </w:rPr>
        <w:t>тметить</w:t>
      </w:r>
      <w:r w:rsidRPr="00B65D80">
        <w:rPr>
          <w:rFonts w:eastAsia="Calibri"/>
          <w:sz w:val="28"/>
          <w:szCs w:val="28"/>
        </w:rPr>
        <w:t>, что</w:t>
      </w:r>
      <w:r>
        <w:rPr>
          <w:rFonts w:eastAsia="Calibri"/>
        </w:rPr>
        <w:t xml:space="preserve"> </w:t>
      </w:r>
      <w:r>
        <w:rPr>
          <w:rFonts w:eastAsia="Calibri"/>
          <w:sz w:val="28"/>
          <w:szCs w:val="28"/>
        </w:rPr>
        <w:t xml:space="preserve">в </w:t>
      </w:r>
      <w:r w:rsidRPr="00B65D80">
        <w:rPr>
          <w:rFonts w:eastAsia="Calibri"/>
          <w:sz w:val="28"/>
          <w:szCs w:val="28"/>
        </w:rPr>
        <w:t>связи с отсутствием конкретных целевых показателей, ради достижения которых произведена закупка и установка меди</w:t>
      </w:r>
      <w:r>
        <w:rPr>
          <w:rFonts w:eastAsia="Calibri"/>
          <w:sz w:val="28"/>
          <w:szCs w:val="28"/>
        </w:rPr>
        <w:t xml:space="preserve">цинского оборудования, анализ  </w:t>
      </w:r>
      <w:r w:rsidRPr="00B65D80">
        <w:rPr>
          <w:rFonts w:eastAsia="Calibri"/>
          <w:sz w:val="28"/>
          <w:szCs w:val="28"/>
        </w:rPr>
        <w:t>эффективности его использования на предмет их достижения</w:t>
      </w:r>
      <w:r>
        <w:rPr>
          <w:rFonts w:eastAsia="Calibri"/>
          <w:sz w:val="28"/>
          <w:szCs w:val="28"/>
        </w:rPr>
        <w:t xml:space="preserve"> департаментом </w:t>
      </w:r>
      <w:r w:rsidRPr="00B65D80">
        <w:rPr>
          <w:rFonts w:eastAsia="Calibri"/>
          <w:sz w:val="28"/>
          <w:szCs w:val="28"/>
        </w:rPr>
        <w:t xml:space="preserve"> не осуществлялся</w:t>
      </w:r>
      <w:r>
        <w:rPr>
          <w:rFonts w:eastAsia="Calibri"/>
          <w:sz w:val="28"/>
          <w:szCs w:val="28"/>
        </w:rPr>
        <w:t>.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26BA4">
        <w:rPr>
          <w:b/>
          <w:sz w:val="28"/>
          <w:szCs w:val="28"/>
        </w:rPr>
        <w:t>1.1.</w:t>
      </w:r>
      <w:r>
        <w:rPr>
          <w:sz w:val="28"/>
          <w:szCs w:val="28"/>
        </w:rPr>
        <w:t xml:space="preserve"> Поскольку </w:t>
      </w:r>
      <w:r w:rsidRPr="00D561BC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здравоохранения</w:t>
      </w:r>
      <w:r w:rsidRPr="00D561BC">
        <w:rPr>
          <w:sz w:val="28"/>
          <w:szCs w:val="28"/>
        </w:rPr>
        <w:t xml:space="preserve"> были лишены возможности своевременно обновлять оборудование, необходимое им для выполнения функциональных обязанностей, сроки эксплуатации ранее закупленного оборудования стали увеличиваться и при нормативных сроках эксплуатации от 5 до 10</w:t>
      </w:r>
      <w:r>
        <w:rPr>
          <w:sz w:val="28"/>
          <w:szCs w:val="28"/>
        </w:rPr>
        <w:t xml:space="preserve"> лет достигли 15-20 и более лет.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после завершения реализации мероприятий Программы, по состоянию на 01.01.2014, согласно </w:t>
      </w:r>
      <w:r>
        <w:rPr>
          <w:rStyle w:val="hl2"/>
          <w:sz w:val="28"/>
          <w:szCs w:val="28"/>
        </w:rPr>
        <w:t>данны</w:t>
      </w:r>
      <w:r w:rsidR="009E24BC">
        <w:rPr>
          <w:rStyle w:val="hl2"/>
          <w:sz w:val="28"/>
          <w:szCs w:val="28"/>
        </w:rPr>
        <w:t xml:space="preserve">м </w:t>
      </w:r>
      <w:r w:rsidRPr="00A10B45">
        <w:rPr>
          <w:rStyle w:val="hl2"/>
          <w:sz w:val="28"/>
          <w:szCs w:val="28"/>
        </w:rPr>
        <w:t xml:space="preserve"> статистической формы отчетности № 30 «Сведения об учреждении здравоохранения</w:t>
      </w:r>
      <w:r>
        <w:rPr>
          <w:rStyle w:val="hl2"/>
          <w:sz w:val="28"/>
          <w:szCs w:val="28"/>
        </w:rPr>
        <w:t xml:space="preserve"> за 2013 год</w:t>
      </w:r>
      <w:r w:rsidRPr="00A10B45">
        <w:rPr>
          <w:rStyle w:val="hl2"/>
          <w:sz w:val="28"/>
          <w:szCs w:val="28"/>
        </w:rPr>
        <w:t>»</w:t>
      </w:r>
      <w:r>
        <w:rPr>
          <w:rStyle w:val="hl2"/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балансе учреждений здравоохранения по-прежнему числится значительное количество медицинского оборудования  со сроком эксплуатации свыше 10 лет. </w:t>
      </w:r>
    </w:p>
    <w:p w:rsidR="00107801" w:rsidRPr="009C54F8" w:rsidRDefault="00107801" w:rsidP="00107801">
      <w:pPr>
        <w:ind w:firstLine="709"/>
        <w:jc w:val="both"/>
        <w:rPr>
          <w:sz w:val="28"/>
          <w:szCs w:val="28"/>
        </w:rPr>
      </w:pPr>
      <w:r w:rsidRPr="009C54F8">
        <w:rPr>
          <w:sz w:val="28"/>
          <w:szCs w:val="28"/>
        </w:rPr>
        <w:t xml:space="preserve">Таким образом, изношенные аппараты функционируют в режиме, не соответствующим срокам амортизации, что является </w:t>
      </w:r>
      <w:proofErr w:type="gramStart"/>
      <w:r w:rsidRPr="009C54F8">
        <w:rPr>
          <w:sz w:val="28"/>
          <w:szCs w:val="28"/>
        </w:rPr>
        <w:t>угрозой</w:t>
      </w:r>
      <w:proofErr w:type="gramEnd"/>
      <w:r w:rsidRPr="009C54F8">
        <w:rPr>
          <w:sz w:val="28"/>
          <w:szCs w:val="28"/>
        </w:rPr>
        <w:t xml:space="preserve"> как для здоровья обслуживающего медицинского персонала, так и для обследуемых пациентов</w:t>
      </w:r>
      <w:r w:rsidR="00441094">
        <w:rPr>
          <w:rStyle w:val="aa"/>
          <w:sz w:val="28"/>
          <w:szCs w:val="28"/>
        </w:rPr>
        <w:footnoteReference w:id="4"/>
      </w:r>
      <w:r w:rsidRPr="009C54F8">
        <w:rPr>
          <w:sz w:val="28"/>
          <w:szCs w:val="28"/>
        </w:rPr>
        <w:t xml:space="preserve">. 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из общего количества аппаратов и оборудования для лучевой диагностики (1437 ед.) - 31 % (445 ед.) имеют срок эксплуатации свыше 10 лет, из них: 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рентгенодиагностические комплексы на 3 рабочих места -12 шт.</w:t>
      </w:r>
      <w:r w:rsidR="009E24BC">
        <w:rPr>
          <w:sz w:val="28"/>
          <w:szCs w:val="28"/>
        </w:rPr>
        <w:t>,</w:t>
      </w:r>
      <w:r>
        <w:rPr>
          <w:sz w:val="28"/>
          <w:szCs w:val="28"/>
        </w:rPr>
        <w:t xml:space="preserve"> или 50</w:t>
      </w:r>
      <w:r w:rsidR="009E24BC">
        <w:rPr>
          <w:sz w:val="28"/>
          <w:szCs w:val="28"/>
        </w:rPr>
        <w:t> </w:t>
      </w:r>
      <w:r>
        <w:rPr>
          <w:sz w:val="28"/>
          <w:szCs w:val="28"/>
        </w:rPr>
        <w:t>% от общего количества данного оборудования;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рентгенодиагностические комплексы на 2 рабочих места -22 шт.</w:t>
      </w:r>
      <w:r w:rsidR="009E24B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или  27 %;</w:t>
      </w:r>
    </w:p>
    <w:p w:rsidR="009E24BC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пленочные </w:t>
      </w:r>
      <w:proofErr w:type="spellStart"/>
      <w:r w:rsidRPr="00F5509D">
        <w:rPr>
          <w:sz w:val="28"/>
          <w:szCs w:val="28"/>
        </w:rPr>
        <w:t>флюорографы</w:t>
      </w:r>
      <w:proofErr w:type="spellEnd"/>
      <w:r>
        <w:rPr>
          <w:sz w:val="28"/>
          <w:szCs w:val="28"/>
        </w:rPr>
        <w:t xml:space="preserve"> - 23 шт.</w:t>
      </w:r>
      <w:r w:rsidR="009E24BC">
        <w:rPr>
          <w:sz w:val="28"/>
          <w:szCs w:val="28"/>
        </w:rPr>
        <w:t>,</w:t>
      </w:r>
      <w:r>
        <w:rPr>
          <w:sz w:val="28"/>
          <w:szCs w:val="28"/>
        </w:rPr>
        <w:t xml:space="preserve"> или 70 %; 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дентальные аппараты -24 шт.</w:t>
      </w:r>
      <w:r w:rsidR="009E24BC">
        <w:rPr>
          <w:sz w:val="28"/>
          <w:szCs w:val="28"/>
        </w:rPr>
        <w:t>,</w:t>
      </w:r>
      <w:r>
        <w:rPr>
          <w:sz w:val="28"/>
          <w:szCs w:val="28"/>
        </w:rPr>
        <w:t xml:space="preserve"> или 39 %;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рентгеновские аппараты -134 шт.</w:t>
      </w:r>
      <w:r w:rsidR="009E24BC">
        <w:rPr>
          <w:sz w:val="28"/>
          <w:szCs w:val="28"/>
        </w:rPr>
        <w:t>,</w:t>
      </w:r>
      <w:r>
        <w:rPr>
          <w:sz w:val="28"/>
          <w:szCs w:val="28"/>
        </w:rPr>
        <w:t xml:space="preserve"> или 28 %;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аппараты УЗИ - 69 шт.</w:t>
      </w:r>
      <w:r w:rsidR="009E24BC">
        <w:rPr>
          <w:sz w:val="28"/>
          <w:szCs w:val="28"/>
        </w:rPr>
        <w:t>,</w:t>
      </w:r>
      <w:r>
        <w:rPr>
          <w:sz w:val="28"/>
          <w:szCs w:val="28"/>
        </w:rPr>
        <w:t xml:space="preserve"> или 19 %, из них с черно-белым изображением         40 шт.</w:t>
      </w:r>
      <w:r w:rsidR="009E24BC">
        <w:rPr>
          <w:sz w:val="28"/>
          <w:szCs w:val="28"/>
        </w:rPr>
        <w:t>,</w:t>
      </w:r>
      <w:r>
        <w:rPr>
          <w:sz w:val="28"/>
          <w:szCs w:val="28"/>
        </w:rPr>
        <w:t xml:space="preserve"> или 38 %.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5 единиц аппаратов и оборудования отделений (кабинетов) лучевой терапии - 2 аппарата</w:t>
      </w:r>
      <w:r w:rsidR="009E24BC">
        <w:rPr>
          <w:sz w:val="28"/>
          <w:szCs w:val="28"/>
        </w:rPr>
        <w:t>,</w:t>
      </w:r>
      <w:r>
        <w:rPr>
          <w:sz w:val="28"/>
          <w:szCs w:val="28"/>
        </w:rPr>
        <w:t xml:space="preserve"> или 40 % (рентгенотерапевтические), а также из 1491</w:t>
      </w:r>
      <w:r w:rsidR="00F5509D">
        <w:rPr>
          <w:sz w:val="28"/>
          <w:szCs w:val="28"/>
        </w:rPr>
        <w:t> </w:t>
      </w:r>
      <w:r>
        <w:rPr>
          <w:sz w:val="28"/>
          <w:szCs w:val="28"/>
        </w:rPr>
        <w:t>единиц аппаратов функциональной диагностики (электрокардиографы</w:t>
      </w:r>
      <w:r w:rsidR="00F5509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системы ЭК</w:t>
      </w:r>
      <w:r w:rsidR="00F5509D">
        <w:rPr>
          <w:sz w:val="28"/>
          <w:szCs w:val="28"/>
        </w:rPr>
        <w:t xml:space="preserve">Г, </w:t>
      </w:r>
      <w:proofErr w:type="spellStart"/>
      <w:r w:rsidR="00F5509D">
        <w:rPr>
          <w:sz w:val="28"/>
          <w:szCs w:val="28"/>
        </w:rPr>
        <w:t>реографы</w:t>
      </w:r>
      <w:proofErr w:type="spellEnd"/>
      <w:r w:rsidR="00F5509D">
        <w:rPr>
          <w:sz w:val="28"/>
          <w:szCs w:val="28"/>
        </w:rPr>
        <w:t>,  аппараты ИВЛ)  633,</w:t>
      </w:r>
      <w:r>
        <w:rPr>
          <w:sz w:val="28"/>
          <w:szCs w:val="28"/>
        </w:rPr>
        <w:t xml:space="preserve"> или 42 %</w:t>
      </w:r>
      <w:r w:rsidR="00F5509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работают свыше 10 лет. 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результате анализа количества медицинского оборудования</w:t>
      </w:r>
      <w:r w:rsidRPr="00A67C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2011 - 2013 годы, из них со сроком эксплуатации свыше 10 лет, установлено, что при существующем росте объемов приобретаемого оборудования пропорционально растет и количество устаревшего оборудования. 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Соотношение объемов данных по количеству аппаратов для лучевой и функциональной диагностики представлено в диагр</w:t>
      </w:r>
      <w:r w:rsidRPr="00215CBD">
        <w:rPr>
          <w:sz w:val="28"/>
          <w:szCs w:val="28"/>
        </w:rPr>
        <w:t>а</w:t>
      </w:r>
      <w:r>
        <w:rPr>
          <w:sz w:val="28"/>
          <w:szCs w:val="28"/>
        </w:rPr>
        <w:t>ммах.</w:t>
      </w:r>
    </w:p>
    <w:p w:rsidR="00107801" w:rsidRDefault="00107801" w:rsidP="00107801">
      <w:pPr>
        <w:pStyle w:val="a7"/>
        <w:jc w:val="both"/>
        <w:rPr>
          <w:sz w:val="28"/>
          <w:szCs w:val="28"/>
        </w:rPr>
      </w:pPr>
    </w:p>
    <w:p w:rsidR="00107801" w:rsidRDefault="00107801" w:rsidP="00107801">
      <w:pPr>
        <w:pStyle w:val="a7"/>
        <w:ind w:firstLine="54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85183" cy="2743200"/>
            <wp:effectExtent l="0" t="0" r="1079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07801" w:rsidRDefault="00107801" w:rsidP="00107801">
      <w:pPr>
        <w:pStyle w:val="a7"/>
        <w:jc w:val="both"/>
        <w:rPr>
          <w:sz w:val="28"/>
          <w:szCs w:val="28"/>
        </w:rPr>
      </w:pPr>
    </w:p>
    <w:p w:rsidR="00107801" w:rsidRDefault="00107801" w:rsidP="00107801">
      <w:pPr>
        <w:pStyle w:val="a7"/>
        <w:ind w:firstLine="54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77232" cy="27432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07801" w:rsidRDefault="00107801" w:rsidP="00107801">
      <w:pPr>
        <w:pStyle w:val="a7"/>
        <w:ind w:firstLine="540"/>
        <w:jc w:val="both"/>
        <w:rPr>
          <w:sz w:val="28"/>
          <w:szCs w:val="28"/>
        </w:rPr>
      </w:pPr>
    </w:p>
    <w:p w:rsidR="00107801" w:rsidRPr="00DF196A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F196A">
        <w:rPr>
          <w:sz w:val="28"/>
          <w:szCs w:val="28"/>
        </w:rPr>
        <w:t xml:space="preserve">Например, в ходе встречного контрольного мероприятия в КГБУЗ «Госпиталь для ветеранов войн» (далее - Госпиталь для ветеранов войн) </w:t>
      </w:r>
      <w:r w:rsidRPr="00DF196A">
        <w:rPr>
          <w:sz w:val="28"/>
          <w:szCs w:val="28"/>
        </w:rPr>
        <w:br/>
        <w:t xml:space="preserve">в результате обхода отделений установлены факты эксплуатации физически и морально </w:t>
      </w:r>
      <w:r>
        <w:rPr>
          <w:sz w:val="28"/>
          <w:szCs w:val="28"/>
        </w:rPr>
        <w:t>устаревшей медицинской техники</w:t>
      </w:r>
      <w:r w:rsidR="00F5509D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F5509D">
        <w:rPr>
          <w:sz w:val="28"/>
          <w:szCs w:val="28"/>
        </w:rPr>
        <w:t>Н</w:t>
      </w:r>
      <w:r w:rsidRPr="00DF196A">
        <w:rPr>
          <w:sz w:val="28"/>
          <w:szCs w:val="28"/>
        </w:rPr>
        <w:t>а некоторые 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медицинского</w:t>
      </w:r>
      <w:r w:rsidRPr="00DF196A">
        <w:rPr>
          <w:sz w:val="28"/>
          <w:szCs w:val="28"/>
        </w:rPr>
        <w:t xml:space="preserve"> оборудования при норм</w:t>
      </w:r>
      <w:r>
        <w:rPr>
          <w:sz w:val="28"/>
          <w:szCs w:val="28"/>
        </w:rPr>
        <w:t xml:space="preserve">ативных сроках эксплуатации от </w:t>
      </w:r>
      <w:r w:rsidRPr="00DF196A">
        <w:rPr>
          <w:sz w:val="28"/>
          <w:szCs w:val="28"/>
        </w:rPr>
        <w:t>5 до 10 лет</w:t>
      </w:r>
      <w:r w:rsidR="00F5509D">
        <w:rPr>
          <w:sz w:val="28"/>
          <w:szCs w:val="28"/>
        </w:rPr>
        <w:t xml:space="preserve"> </w:t>
      </w:r>
      <w:r w:rsidRPr="00DF196A">
        <w:rPr>
          <w:sz w:val="28"/>
          <w:szCs w:val="28"/>
        </w:rPr>
        <w:t xml:space="preserve"> с</w:t>
      </w:r>
      <w:r>
        <w:rPr>
          <w:sz w:val="28"/>
          <w:szCs w:val="28"/>
        </w:rPr>
        <w:t>роки достигли   15  и более лет</w:t>
      </w:r>
      <w:r w:rsidRPr="00DF196A">
        <w:rPr>
          <w:sz w:val="28"/>
          <w:szCs w:val="28"/>
        </w:rPr>
        <w:t>.</w:t>
      </w:r>
    </w:p>
    <w:p w:rsidR="00107801" w:rsidRDefault="00107801" w:rsidP="00107801">
      <w:pPr>
        <w:autoSpaceDE w:val="0"/>
        <w:autoSpaceDN w:val="0"/>
        <w:adjustRightInd w:val="0"/>
        <w:ind w:firstLine="708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Так, срок службы </w:t>
      </w:r>
      <w:proofErr w:type="spellStart"/>
      <w:r>
        <w:rPr>
          <w:sz w:val="28"/>
          <w:szCs w:val="28"/>
        </w:rPr>
        <w:t>э</w:t>
      </w:r>
      <w:r w:rsidR="00F5509D">
        <w:rPr>
          <w:sz w:val="28"/>
          <w:szCs w:val="28"/>
        </w:rPr>
        <w:t>лектронейромиографа</w:t>
      </w:r>
      <w:proofErr w:type="spellEnd"/>
      <w:r w:rsidR="00F5509D">
        <w:rPr>
          <w:sz w:val="28"/>
          <w:szCs w:val="28"/>
        </w:rPr>
        <w:t xml:space="preserve"> составляет</w:t>
      </w:r>
      <w:r>
        <w:rPr>
          <w:sz w:val="28"/>
          <w:szCs w:val="28"/>
        </w:rPr>
        <w:t xml:space="preserve"> 15 лет. В настоящее время аппарат находится  в нерабочем состоянии и не подлежит ремонту.</w:t>
      </w:r>
    </w:p>
    <w:p w:rsidR="00107801" w:rsidRDefault="00107801" w:rsidP="00107801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Аппарат </w:t>
      </w:r>
      <w:proofErr w:type="spellStart"/>
      <w:r>
        <w:rPr>
          <w:sz w:val="28"/>
          <w:szCs w:val="28"/>
        </w:rPr>
        <w:t>Тредмил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Megacard</w:t>
      </w:r>
      <w:proofErr w:type="spellEnd"/>
      <w:r>
        <w:rPr>
          <w:sz w:val="28"/>
          <w:szCs w:val="28"/>
        </w:rPr>
        <w:t xml:space="preserve"> (выявление скрытой ишемии) эксплуатируется 20 лет (год выпуска 1994 год, в рабочем состоянии);</w:t>
      </w:r>
    </w:p>
    <w:p w:rsidR="00107801" w:rsidRDefault="00107801" w:rsidP="00107801">
      <w:pPr>
        <w:autoSpaceDE w:val="0"/>
        <w:autoSpaceDN w:val="0"/>
        <w:adjustRightInd w:val="0"/>
        <w:ind w:firstLine="426"/>
        <w:jc w:val="both"/>
        <w:outlineLvl w:val="2"/>
        <w:rPr>
          <w:sz w:val="28"/>
          <w:szCs w:val="28"/>
        </w:rPr>
      </w:pPr>
    </w:p>
    <w:p w:rsidR="00107801" w:rsidRDefault="00107801" w:rsidP="00107801">
      <w:pPr>
        <w:autoSpaceDE w:val="0"/>
        <w:autoSpaceDN w:val="0"/>
        <w:adjustRightInd w:val="0"/>
        <w:ind w:firstLine="426"/>
        <w:jc w:val="both"/>
        <w:outlineLvl w:val="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6501" cy="3021495"/>
            <wp:effectExtent l="0" t="0" r="0" b="7620"/>
            <wp:docPr id="6" name="Рисунок 6" descr="F:\2014 год\Проверки\Аудит эффективности приобретения оборудования по программе модернизации здравоохранения\Госпиталь Ветеранов Войн\IMG_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2014 год\Проверки\Аудит эффективности приобретения оборудования по программе модернизации здравоохранения\Госпиталь Ветеранов Войн\IMG_8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12" cy="302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1" w:rsidRDefault="00107801" w:rsidP="00107801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107801" w:rsidRPr="00B03A81" w:rsidTr="00882E92">
        <w:tc>
          <w:tcPr>
            <w:tcW w:w="4785" w:type="dxa"/>
            <w:shd w:val="clear" w:color="auto" w:fill="auto"/>
          </w:tcPr>
          <w:p w:rsidR="00107801" w:rsidRPr="00B03A81" w:rsidRDefault="00107801" w:rsidP="00882E9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107801" w:rsidRPr="00B03A81" w:rsidRDefault="00107801" w:rsidP="00882E9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</w:p>
        </w:tc>
      </w:tr>
    </w:tbl>
    <w:p w:rsidR="00107801" w:rsidRDefault="00107801" w:rsidP="00107801">
      <w:pPr>
        <w:autoSpaceDE w:val="0"/>
        <w:autoSpaceDN w:val="0"/>
        <w:adjustRightInd w:val="0"/>
        <w:ind w:firstLine="708"/>
        <w:jc w:val="both"/>
        <w:outlineLvl w:val="2"/>
        <w:rPr>
          <w:sz w:val="28"/>
          <w:szCs w:val="28"/>
        </w:rPr>
      </w:pPr>
      <w:proofErr w:type="spellStart"/>
      <w:r>
        <w:rPr>
          <w:sz w:val="28"/>
          <w:szCs w:val="28"/>
        </w:rPr>
        <w:t>рентгенофлюорграфический</w:t>
      </w:r>
      <w:proofErr w:type="spellEnd"/>
      <w:r>
        <w:rPr>
          <w:sz w:val="28"/>
          <w:szCs w:val="28"/>
        </w:rPr>
        <w:t xml:space="preserve"> аппарат 12 Ф7ц эксплуатируется более 25 лет (в рабочем состоянии);</w:t>
      </w:r>
    </w:p>
    <w:p w:rsidR="00107801" w:rsidRDefault="00107801" w:rsidP="00107801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</w:p>
    <w:p w:rsidR="00107801" w:rsidRDefault="00107801" w:rsidP="00107801">
      <w:pPr>
        <w:autoSpaceDE w:val="0"/>
        <w:autoSpaceDN w:val="0"/>
        <w:adjustRightInd w:val="0"/>
        <w:ind w:firstLine="708"/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9667" cy="3665552"/>
            <wp:effectExtent l="0" t="0" r="0" b="0"/>
            <wp:docPr id="4" name="Рисунок 4" descr="F:\2014 год\Проверки\Аудит эффективности приобретения оборудования по программе модернизации здравоохранения\Госпиталь Ветеранов Войн\IMG_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2014 год\Проверки\Аудит эффективности приобретения оборудования по программе модернизации здравоохранения\Госпиталь Ветеранов Войн\IMG_8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142" cy="367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1" w:rsidRDefault="00107801" w:rsidP="00107801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</w:p>
    <w:p w:rsidR="00107801" w:rsidRPr="00DA1A4B" w:rsidRDefault="00107801" w:rsidP="00107801">
      <w:pPr>
        <w:spacing w:after="200"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Аппарат УЗИ «</w:t>
      </w:r>
      <w:r w:rsidRPr="00DA1A4B">
        <w:rPr>
          <w:rFonts w:eastAsia="Calibri"/>
          <w:sz w:val="28"/>
          <w:szCs w:val="28"/>
          <w:lang w:val="en-US" w:eastAsia="en-US"/>
        </w:rPr>
        <w:t>Siemens</w:t>
      </w:r>
      <w:r>
        <w:rPr>
          <w:rFonts w:eastAsia="Calibri"/>
          <w:sz w:val="28"/>
          <w:szCs w:val="28"/>
          <w:lang w:eastAsia="en-US"/>
        </w:rPr>
        <w:t>»</w:t>
      </w:r>
      <w:r w:rsidRPr="00DA1A4B">
        <w:rPr>
          <w:rFonts w:eastAsia="Calibri"/>
          <w:sz w:val="28"/>
          <w:szCs w:val="28"/>
          <w:lang w:eastAsia="en-US"/>
        </w:rPr>
        <w:t>, год выпуска 1994</w:t>
      </w:r>
      <w:r>
        <w:rPr>
          <w:rFonts w:eastAsia="Calibri"/>
          <w:sz w:val="28"/>
          <w:szCs w:val="28"/>
          <w:lang w:eastAsia="en-US"/>
        </w:rPr>
        <w:t>, в рабочем состоянии.</w:t>
      </w:r>
    </w:p>
    <w:p w:rsidR="00107801" w:rsidRDefault="00107801" w:rsidP="00107801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24578" cy="3093058"/>
            <wp:effectExtent l="0" t="0" r="5080" b="0"/>
            <wp:docPr id="10" name="Рисунок 10" descr="F:\2014 год\Проверки\Аудит эффективности приобретения оборудования по программе модернизации здравоохранения\Госпиталь Ветеранов Войн\IMG_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2014 год\Проверки\Аудит эффективности приобретения оборудования по программе модернизации здравоохранения\Госпиталь Ветеранов Войн\IMG_8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495" cy="30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отметить, что администрацией Госпиталя для ветеранов войн в департамент неоднократно подавались заявки о потребности в приобретении медицинского оборудования, однако учреждение так и не было включено в Программу. 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сложившихся неизрасходованных остатков средств и образовавшейся экономии по результатам проведенных торгов, проведенных департаментом по приобретению медицинского оборудования в рамках Программы</w:t>
      </w:r>
      <w:r w:rsidR="00F5509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в Госпиталь для ветеранов войн поставлен КТ 16-срезовый, серии </w:t>
      </w:r>
      <w:r>
        <w:rPr>
          <w:sz w:val="28"/>
          <w:szCs w:val="28"/>
          <w:lang w:val="en-US"/>
        </w:rPr>
        <w:t>BRIGHTSPEED</w:t>
      </w:r>
      <w:r>
        <w:rPr>
          <w:sz w:val="28"/>
          <w:szCs w:val="28"/>
        </w:rPr>
        <w:t xml:space="preserve"> производства ЗА</w:t>
      </w:r>
      <w:r w:rsidRPr="00DA66B8">
        <w:rPr>
          <w:sz w:val="28"/>
          <w:szCs w:val="28"/>
        </w:rPr>
        <w:t>О</w:t>
      </w:r>
      <w:r>
        <w:rPr>
          <w:sz w:val="28"/>
          <w:szCs w:val="28"/>
        </w:rPr>
        <w:t xml:space="preserve"> «Медицинские технологии» на сумму 17 797,2 тыс. рублей.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настоящего времени данное учреждение не перешло </w:t>
      </w:r>
      <w:r w:rsidRPr="008817C8">
        <w:rPr>
          <w:sz w:val="28"/>
          <w:szCs w:val="28"/>
        </w:rPr>
        <w:t>на одноканальное финансирование через систему</w:t>
      </w:r>
      <w:r>
        <w:rPr>
          <w:sz w:val="28"/>
          <w:szCs w:val="28"/>
        </w:rPr>
        <w:t xml:space="preserve"> </w:t>
      </w:r>
      <w:r w:rsidRPr="008817C8">
        <w:rPr>
          <w:sz w:val="28"/>
          <w:szCs w:val="28"/>
        </w:rPr>
        <w:t>обязательного медицинского страхования</w:t>
      </w:r>
      <w:r>
        <w:rPr>
          <w:sz w:val="28"/>
          <w:szCs w:val="28"/>
        </w:rPr>
        <w:t xml:space="preserve"> (далее - ОМС) и </w:t>
      </w:r>
      <w:r w:rsidRPr="008817C8">
        <w:rPr>
          <w:sz w:val="28"/>
          <w:szCs w:val="28"/>
        </w:rPr>
        <w:t xml:space="preserve">по-прежнему </w:t>
      </w:r>
      <w:r>
        <w:rPr>
          <w:sz w:val="28"/>
          <w:szCs w:val="28"/>
        </w:rPr>
        <w:t>финансируется</w:t>
      </w:r>
      <w:r w:rsidRPr="008817C8">
        <w:rPr>
          <w:sz w:val="28"/>
          <w:szCs w:val="28"/>
        </w:rPr>
        <w:t xml:space="preserve"> з</w:t>
      </w:r>
      <w:r>
        <w:rPr>
          <w:sz w:val="28"/>
          <w:szCs w:val="28"/>
        </w:rPr>
        <w:t>а счет сре</w:t>
      </w:r>
      <w:proofErr w:type="gramStart"/>
      <w:r>
        <w:rPr>
          <w:sz w:val="28"/>
          <w:szCs w:val="28"/>
        </w:rPr>
        <w:t>дств кр</w:t>
      </w:r>
      <w:proofErr w:type="gramEnd"/>
      <w:r>
        <w:rPr>
          <w:sz w:val="28"/>
          <w:szCs w:val="28"/>
        </w:rPr>
        <w:t>аевого бюджета</w:t>
      </w:r>
      <w:r>
        <w:rPr>
          <w:rStyle w:val="aa"/>
          <w:sz w:val="28"/>
          <w:szCs w:val="28"/>
        </w:rPr>
        <w:footnoteReference w:id="5"/>
      </w:r>
      <w:r>
        <w:rPr>
          <w:sz w:val="28"/>
          <w:szCs w:val="28"/>
        </w:rPr>
        <w:t>.</w:t>
      </w:r>
      <w:r w:rsidRPr="00D0359D">
        <w:rPr>
          <w:sz w:val="28"/>
          <w:szCs w:val="28"/>
        </w:rPr>
        <w:t xml:space="preserve"> </w:t>
      </w:r>
    </w:p>
    <w:p w:rsidR="00107801" w:rsidRDefault="00107801" w:rsidP="0010780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1.2. </w:t>
      </w:r>
      <w:r>
        <w:rPr>
          <w:sz w:val="28"/>
          <w:szCs w:val="28"/>
        </w:rPr>
        <w:t>Анализ</w:t>
      </w:r>
      <w:r w:rsidRPr="0028560B">
        <w:rPr>
          <w:sz w:val="28"/>
          <w:szCs w:val="28"/>
        </w:rPr>
        <w:t xml:space="preserve"> информации, полученной от </w:t>
      </w:r>
      <w:r>
        <w:rPr>
          <w:sz w:val="28"/>
          <w:szCs w:val="28"/>
        </w:rPr>
        <w:t>учреждений здравоохранения (выборочно)</w:t>
      </w:r>
      <w:r w:rsidR="00F5509D">
        <w:rPr>
          <w:sz w:val="28"/>
          <w:szCs w:val="28"/>
        </w:rPr>
        <w:t>,</w:t>
      </w:r>
      <w:r>
        <w:rPr>
          <w:sz w:val="28"/>
          <w:szCs w:val="28"/>
        </w:rPr>
        <w:t xml:space="preserve"> показал, что в 14 учреждениях из 48 (29 %) </w:t>
      </w:r>
      <w:r w:rsidRPr="0028560B">
        <w:rPr>
          <w:sz w:val="28"/>
          <w:szCs w:val="28"/>
        </w:rPr>
        <w:t>существует потребность</w:t>
      </w:r>
      <w:r>
        <w:rPr>
          <w:sz w:val="28"/>
          <w:szCs w:val="28"/>
        </w:rPr>
        <w:t xml:space="preserve"> в приобретении различного рода медицинской техники.</w:t>
      </w:r>
    </w:p>
    <w:p w:rsidR="00107801" w:rsidRDefault="00107801" w:rsidP="00882E9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о наличии недостающего оборудования (выборочно) представлены в таблице 1:</w:t>
      </w:r>
    </w:p>
    <w:p w:rsidR="00107801" w:rsidRPr="009A6BEC" w:rsidRDefault="00107801" w:rsidP="00107801">
      <w:pPr>
        <w:ind w:firstLine="540"/>
        <w:jc w:val="center"/>
        <w:rPr>
          <w:sz w:val="22"/>
          <w:szCs w:val="22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</w:t>
      </w:r>
      <w:r w:rsidRPr="009A6BEC">
        <w:rPr>
          <w:sz w:val="22"/>
          <w:szCs w:val="22"/>
        </w:rPr>
        <w:t xml:space="preserve">Таблица </w:t>
      </w:r>
      <w:r>
        <w:rPr>
          <w:sz w:val="22"/>
          <w:szCs w:val="22"/>
        </w:rPr>
        <w:t>1</w:t>
      </w:r>
    </w:p>
    <w:tbl>
      <w:tblPr>
        <w:tblStyle w:val="af5"/>
        <w:tblW w:w="0" w:type="auto"/>
        <w:tblLook w:val="04A0"/>
      </w:tblPr>
      <w:tblGrid>
        <w:gridCol w:w="3859"/>
        <w:gridCol w:w="5714"/>
      </w:tblGrid>
      <w:tr w:rsidR="00107801" w:rsidTr="00882E92">
        <w:trPr>
          <w:trHeight w:val="541"/>
        </w:trPr>
        <w:tc>
          <w:tcPr>
            <w:tcW w:w="4077" w:type="dxa"/>
          </w:tcPr>
          <w:p w:rsidR="00107801" w:rsidRPr="009A6BEC" w:rsidRDefault="00107801" w:rsidP="00882E92">
            <w:pPr>
              <w:jc w:val="left"/>
              <w:rPr>
                <w:sz w:val="20"/>
                <w:szCs w:val="20"/>
              </w:rPr>
            </w:pPr>
            <w:r w:rsidRPr="009A6BEC">
              <w:rPr>
                <w:sz w:val="20"/>
                <w:szCs w:val="20"/>
              </w:rPr>
              <w:t>Наименование медицинского учреждения</w:t>
            </w:r>
          </w:p>
        </w:tc>
        <w:tc>
          <w:tcPr>
            <w:tcW w:w="6096" w:type="dxa"/>
          </w:tcPr>
          <w:p w:rsidR="00107801" w:rsidRPr="009A6BEC" w:rsidRDefault="00107801" w:rsidP="00882E92">
            <w:pPr>
              <w:jc w:val="left"/>
              <w:rPr>
                <w:sz w:val="20"/>
                <w:szCs w:val="20"/>
              </w:rPr>
            </w:pPr>
            <w:r w:rsidRPr="009A6BEC">
              <w:rPr>
                <w:sz w:val="20"/>
                <w:szCs w:val="20"/>
              </w:rPr>
              <w:t>Наименование необходимого оборудования</w:t>
            </w:r>
          </w:p>
        </w:tc>
      </w:tr>
      <w:tr w:rsidR="00107801" w:rsidTr="00882E92">
        <w:trPr>
          <w:trHeight w:val="846"/>
        </w:trPr>
        <w:tc>
          <w:tcPr>
            <w:tcW w:w="4077" w:type="dxa"/>
          </w:tcPr>
          <w:p w:rsidR="00107801" w:rsidRPr="00E86B72" w:rsidRDefault="00107801" w:rsidP="00882E92">
            <w:pPr>
              <w:ind w:firstLine="0"/>
              <w:rPr>
                <w:sz w:val="20"/>
                <w:szCs w:val="20"/>
              </w:rPr>
            </w:pPr>
            <w:r w:rsidRPr="00E86B72">
              <w:rPr>
                <w:sz w:val="20"/>
                <w:szCs w:val="20"/>
              </w:rPr>
              <w:t>КГБУЗ «Кавалеровская центральная районная больница»</w:t>
            </w:r>
          </w:p>
        </w:tc>
        <w:tc>
          <w:tcPr>
            <w:tcW w:w="6096" w:type="dxa"/>
          </w:tcPr>
          <w:p w:rsidR="00107801" w:rsidRPr="00E86B72" w:rsidRDefault="00107801" w:rsidP="00D85CED">
            <w:pPr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</w:t>
            </w:r>
            <w:r w:rsidRPr="00E86B72">
              <w:rPr>
                <w:sz w:val="20"/>
                <w:szCs w:val="20"/>
              </w:rPr>
              <w:t>аммограф</w:t>
            </w:r>
            <w:proofErr w:type="spellEnd"/>
            <w:r w:rsidR="00F5509D">
              <w:rPr>
                <w:sz w:val="20"/>
                <w:szCs w:val="20"/>
              </w:rPr>
              <w:t>,</w:t>
            </w:r>
            <w:r w:rsidRPr="00E86B7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проявочная машина</w:t>
            </w:r>
            <w:r w:rsidR="00F5509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с</w:t>
            </w:r>
            <w:r w:rsidRPr="00E86B72">
              <w:rPr>
                <w:sz w:val="20"/>
                <w:szCs w:val="20"/>
              </w:rPr>
              <w:t>томатологические установки</w:t>
            </w:r>
            <w:r w:rsidR="00F5509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термостаты</w:t>
            </w:r>
            <w:r w:rsidR="00F5509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</w:t>
            </w:r>
            <w:r w:rsidRPr="00E86B72">
              <w:rPr>
                <w:sz w:val="20"/>
                <w:szCs w:val="20"/>
              </w:rPr>
              <w:t xml:space="preserve">икроскопы </w:t>
            </w:r>
            <w:proofErr w:type="gramStart"/>
            <w:r w:rsidRPr="00E86B72">
              <w:rPr>
                <w:sz w:val="20"/>
                <w:szCs w:val="20"/>
              </w:rPr>
              <w:t>О</w:t>
            </w:r>
            <w:proofErr w:type="spellStart"/>
            <w:proofErr w:type="gramEnd"/>
            <w:r w:rsidRPr="00E86B72">
              <w:rPr>
                <w:sz w:val="20"/>
                <w:szCs w:val="20"/>
                <w:lang w:val="en-US"/>
              </w:rPr>
              <w:t>lympus</w:t>
            </w:r>
            <w:proofErr w:type="spellEnd"/>
            <w:r w:rsidRPr="00E86B72">
              <w:rPr>
                <w:sz w:val="20"/>
                <w:szCs w:val="20"/>
              </w:rPr>
              <w:t xml:space="preserve"> </w:t>
            </w:r>
            <w:r w:rsidRPr="00E86B72">
              <w:rPr>
                <w:sz w:val="20"/>
                <w:szCs w:val="20"/>
                <w:lang w:val="en-US"/>
              </w:rPr>
              <w:t>C</w:t>
            </w:r>
            <w:r w:rsidRPr="00E86B72">
              <w:rPr>
                <w:sz w:val="20"/>
                <w:szCs w:val="20"/>
              </w:rPr>
              <w:t>31</w:t>
            </w:r>
            <w:r w:rsidR="00F5509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микротом НМ325</w:t>
            </w:r>
            <w:r w:rsidR="00F5509D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эндоскопическое оборудовани</w:t>
            </w:r>
            <w:r w:rsidR="00D85CED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г</w:t>
            </w:r>
            <w:r w:rsidRPr="00E86B72">
              <w:rPr>
                <w:sz w:val="20"/>
                <w:szCs w:val="20"/>
              </w:rPr>
              <w:t>астрофиброскопы</w:t>
            </w:r>
            <w:proofErr w:type="spellEnd"/>
            <w:r w:rsidRPr="00E86B72">
              <w:rPr>
                <w:sz w:val="20"/>
                <w:szCs w:val="20"/>
              </w:rPr>
              <w:t>)</w:t>
            </w:r>
          </w:p>
        </w:tc>
      </w:tr>
      <w:tr w:rsidR="00107801" w:rsidTr="00882E92">
        <w:trPr>
          <w:trHeight w:val="917"/>
        </w:trPr>
        <w:tc>
          <w:tcPr>
            <w:tcW w:w="4077" w:type="dxa"/>
          </w:tcPr>
          <w:p w:rsidR="00107801" w:rsidRPr="004F2FCF" w:rsidRDefault="00107801" w:rsidP="00882E92">
            <w:pPr>
              <w:ind w:firstLine="0"/>
              <w:rPr>
                <w:sz w:val="20"/>
                <w:szCs w:val="20"/>
              </w:rPr>
            </w:pPr>
            <w:r w:rsidRPr="004F2FCF">
              <w:rPr>
                <w:sz w:val="20"/>
                <w:szCs w:val="20"/>
              </w:rPr>
              <w:lastRenderedPageBreak/>
              <w:t>КГБУ</w:t>
            </w:r>
            <w:r>
              <w:rPr>
                <w:sz w:val="20"/>
                <w:szCs w:val="20"/>
              </w:rPr>
              <w:t>З «</w:t>
            </w:r>
            <w:proofErr w:type="spellStart"/>
            <w:r>
              <w:rPr>
                <w:sz w:val="20"/>
                <w:szCs w:val="20"/>
              </w:rPr>
              <w:t>Арсеньевская</w:t>
            </w:r>
            <w:proofErr w:type="spellEnd"/>
            <w:r>
              <w:rPr>
                <w:sz w:val="20"/>
                <w:szCs w:val="20"/>
              </w:rPr>
              <w:t xml:space="preserve"> городская больница»</w:t>
            </w:r>
          </w:p>
        </w:tc>
        <w:tc>
          <w:tcPr>
            <w:tcW w:w="6096" w:type="dxa"/>
          </w:tcPr>
          <w:p w:rsidR="00107801" w:rsidRPr="004F2FCF" w:rsidRDefault="00107801" w:rsidP="00D85CED">
            <w:pPr>
              <w:ind w:firstLine="0"/>
              <w:jc w:val="left"/>
              <w:rPr>
                <w:sz w:val="20"/>
                <w:szCs w:val="20"/>
              </w:rPr>
            </w:pPr>
            <w:r w:rsidRPr="004F2FCF">
              <w:rPr>
                <w:sz w:val="20"/>
                <w:szCs w:val="20"/>
              </w:rPr>
              <w:t>флюорограф</w:t>
            </w:r>
            <w:r w:rsidR="00D85CED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 </w:t>
            </w:r>
            <w:r w:rsidRPr="004F2FCF">
              <w:rPr>
                <w:sz w:val="20"/>
                <w:szCs w:val="20"/>
              </w:rPr>
              <w:t>электрок</w:t>
            </w:r>
            <w:r>
              <w:rPr>
                <w:sz w:val="20"/>
                <w:szCs w:val="20"/>
              </w:rPr>
              <w:t>ардиограф 12 – канальный 2 шт.</w:t>
            </w:r>
            <w:r w:rsidR="00D85CED">
              <w:rPr>
                <w:sz w:val="20"/>
                <w:szCs w:val="20"/>
              </w:rPr>
              <w:t xml:space="preserve">, шприцевые насосы – 20 шт.,  </w:t>
            </w:r>
            <w:proofErr w:type="spellStart"/>
            <w:r w:rsidR="00D85CED">
              <w:rPr>
                <w:sz w:val="20"/>
                <w:szCs w:val="20"/>
              </w:rPr>
              <w:t>инфузоматы</w:t>
            </w:r>
            <w:proofErr w:type="spellEnd"/>
            <w:r w:rsidR="00D85CED">
              <w:rPr>
                <w:sz w:val="20"/>
                <w:szCs w:val="20"/>
              </w:rPr>
              <w:t xml:space="preserve"> – 14 шт.,</w:t>
            </w:r>
            <w:r>
              <w:rPr>
                <w:sz w:val="20"/>
                <w:szCs w:val="20"/>
              </w:rPr>
              <w:t xml:space="preserve"> аппараты ИВЛ – 3 шт.</w:t>
            </w:r>
            <w:r w:rsidR="00D85CED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 </w:t>
            </w:r>
            <w:r w:rsidRPr="004F2FCF">
              <w:rPr>
                <w:sz w:val="20"/>
                <w:szCs w:val="20"/>
              </w:rPr>
              <w:t>аппараты УЗИ</w:t>
            </w:r>
            <w:r>
              <w:rPr>
                <w:sz w:val="20"/>
                <w:szCs w:val="20"/>
              </w:rPr>
              <w:t xml:space="preserve"> с различными датчиками – 4 шт.</w:t>
            </w:r>
          </w:p>
        </w:tc>
      </w:tr>
      <w:tr w:rsidR="00107801" w:rsidTr="00882E92">
        <w:tc>
          <w:tcPr>
            <w:tcW w:w="4077" w:type="dxa"/>
          </w:tcPr>
          <w:p w:rsidR="00107801" w:rsidRPr="00A444D5" w:rsidRDefault="00107801" w:rsidP="00882E9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</w:t>
            </w:r>
            <w:r w:rsidRPr="00A444D5">
              <w:rPr>
                <w:sz w:val="20"/>
                <w:szCs w:val="20"/>
              </w:rPr>
              <w:t>БУЗ</w:t>
            </w:r>
            <w:r>
              <w:rPr>
                <w:sz w:val="20"/>
                <w:szCs w:val="20"/>
              </w:rPr>
              <w:t xml:space="preserve"> «Владивостокская клиническая больница №</w:t>
            </w:r>
            <w:r w:rsidR="00D85CE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1»</w:t>
            </w:r>
          </w:p>
        </w:tc>
        <w:tc>
          <w:tcPr>
            <w:tcW w:w="6096" w:type="dxa"/>
          </w:tcPr>
          <w:p w:rsidR="00107801" w:rsidRDefault="00107801" w:rsidP="00D85CED">
            <w:pPr>
              <w:ind w:firstLine="0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б</w:t>
            </w:r>
            <w:r w:rsidRPr="00A444D5">
              <w:rPr>
                <w:sz w:val="20"/>
                <w:szCs w:val="20"/>
              </w:rPr>
              <w:t>иохимический анализатор</w:t>
            </w:r>
            <w:r w:rsidR="00D85CE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а</w:t>
            </w:r>
            <w:r w:rsidRPr="00A444D5">
              <w:rPr>
                <w:sz w:val="20"/>
                <w:szCs w:val="20"/>
              </w:rPr>
              <w:t xml:space="preserve">нализатор уровня </w:t>
            </w:r>
            <w:proofErr w:type="spellStart"/>
            <w:r w:rsidRPr="00A444D5">
              <w:rPr>
                <w:sz w:val="20"/>
                <w:szCs w:val="20"/>
              </w:rPr>
              <w:t>тропонинов</w:t>
            </w:r>
            <w:proofErr w:type="spellEnd"/>
            <w:r w:rsidR="00D85CED">
              <w:rPr>
                <w:sz w:val="20"/>
                <w:szCs w:val="20"/>
              </w:rPr>
              <w:t>,</w:t>
            </w:r>
            <w:r w:rsidRPr="00A444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</w:t>
            </w:r>
            <w:r w:rsidRPr="00A444D5">
              <w:rPr>
                <w:sz w:val="20"/>
                <w:szCs w:val="20"/>
              </w:rPr>
              <w:t>азоанализатор крови</w:t>
            </w:r>
            <w:r w:rsidR="00D85CED">
              <w:rPr>
                <w:sz w:val="20"/>
                <w:szCs w:val="20"/>
              </w:rPr>
              <w:t>,</w:t>
            </w:r>
            <w:r w:rsidRPr="00A444D5">
              <w:rPr>
                <w:sz w:val="20"/>
                <w:szCs w:val="20"/>
              </w:rPr>
              <w:t xml:space="preserve"> 6-канальный ЭКГ аппарат</w:t>
            </w:r>
            <w:r w:rsidR="00D85CED">
              <w:rPr>
                <w:sz w:val="20"/>
                <w:szCs w:val="20"/>
              </w:rPr>
              <w:t>,</w:t>
            </w:r>
            <w:r w:rsidRPr="00A444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A444D5">
              <w:rPr>
                <w:sz w:val="20"/>
                <w:szCs w:val="20"/>
              </w:rPr>
              <w:t>борудование для контроля свертывающей системы крови</w:t>
            </w:r>
            <w:r w:rsidR="00D85CED">
              <w:rPr>
                <w:sz w:val="20"/>
                <w:szCs w:val="20"/>
              </w:rPr>
              <w:t>,</w:t>
            </w:r>
            <w:r w:rsidRPr="00A444D5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</w:t>
            </w:r>
            <w:r w:rsidRPr="00A444D5">
              <w:rPr>
                <w:sz w:val="20"/>
                <w:szCs w:val="20"/>
              </w:rPr>
              <w:t>елоэргометрический</w:t>
            </w:r>
            <w:proofErr w:type="spellEnd"/>
            <w:r w:rsidRPr="00A444D5">
              <w:rPr>
                <w:sz w:val="20"/>
                <w:szCs w:val="20"/>
              </w:rPr>
              <w:t xml:space="preserve"> комплекс</w:t>
            </w:r>
            <w:r w:rsidR="00D85CED">
              <w:rPr>
                <w:sz w:val="20"/>
                <w:szCs w:val="20"/>
              </w:rPr>
              <w:t xml:space="preserve">, </w:t>
            </w:r>
            <w:r w:rsidRPr="00A444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</w:t>
            </w:r>
            <w:r w:rsidRPr="00A444D5">
              <w:rPr>
                <w:sz w:val="20"/>
                <w:szCs w:val="20"/>
              </w:rPr>
              <w:t>ппарат УЗИ экспертного класса с программой исследований по кардиологи</w:t>
            </w:r>
            <w:r w:rsidR="00D85CED">
              <w:rPr>
                <w:sz w:val="20"/>
                <w:szCs w:val="20"/>
              </w:rPr>
              <w:t>и,</w:t>
            </w:r>
            <w:r>
              <w:rPr>
                <w:sz w:val="20"/>
                <w:szCs w:val="20"/>
              </w:rPr>
              <w:t xml:space="preserve"> м</w:t>
            </w:r>
            <w:r w:rsidRPr="00A444D5">
              <w:rPr>
                <w:sz w:val="20"/>
                <w:szCs w:val="20"/>
              </w:rPr>
              <w:t>агниторезонансный томограф 1,5</w:t>
            </w:r>
            <w:proofErr w:type="gramStart"/>
            <w:r w:rsidRPr="00A444D5">
              <w:rPr>
                <w:sz w:val="20"/>
                <w:szCs w:val="20"/>
              </w:rPr>
              <w:t xml:space="preserve"> Т</w:t>
            </w:r>
            <w:proofErr w:type="gramEnd"/>
            <w:r w:rsidR="00D85CED">
              <w:rPr>
                <w:sz w:val="20"/>
                <w:szCs w:val="20"/>
              </w:rPr>
              <w:t xml:space="preserve">, </w:t>
            </w:r>
            <w:r w:rsidRPr="00A444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A444D5">
              <w:rPr>
                <w:sz w:val="20"/>
                <w:szCs w:val="20"/>
              </w:rPr>
              <w:t>омпьютерный томограф 64 среза</w:t>
            </w:r>
            <w:r w:rsidR="00D85CED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а</w:t>
            </w:r>
            <w:r w:rsidRPr="00A444D5">
              <w:rPr>
                <w:sz w:val="20"/>
                <w:szCs w:val="20"/>
              </w:rPr>
              <w:t xml:space="preserve">нгиографическая установка для </w:t>
            </w:r>
            <w:proofErr w:type="spellStart"/>
            <w:r w:rsidRPr="00A444D5">
              <w:rPr>
                <w:sz w:val="20"/>
                <w:szCs w:val="20"/>
              </w:rPr>
              <w:t>кардио-интервенций</w:t>
            </w:r>
            <w:proofErr w:type="spellEnd"/>
            <w:r>
              <w:rPr>
                <w:sz w:val="20"/>
                <w:szCs w:val="20"/>
              </w:rPr>
              <w:t xml:space="preserve"> и другое прочее оборудование</w:t>
            </w:r>
            <w:r w:rsidR="00D85CED">
              <w:rPr>
                <w:sz w:val="20"/>
                <w:szCs w:val="20"/>
              </w:rPr>
              <w:t xml:space="preserve"> </w:t>
            </w:r>
          </w:p>
        </w:tc>
      </w:tr>
      <w:tr w:rsidR="00107801" w:rsidTr="00882E92">
        <w:tc>
          <w:tcPr>
            <w:tcW w:w="4077" w:type="dxa"/>
          </w:tcPr>
          <w:p w:rsidR="00107801" w:rsidRDefault="00107801" w:rsidP="00882E92">
            <w:pPr>
              <w:ind w:firstLine="0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КГ</w:t>
            </w:r>
            <w:r w:rsidRPr="00A444D5">
              <w:rPr>
                <w:sz w:val="20"/>
                <w:szCs w:val="20"/>
              </w:rPr>
              <w:t>БУЗ</w:t>
            </w:r>
            <w:r>
              <w:rPr>
                <w:sz w:val="20"/>
                <w:szCs w:val="20"/>
              </w:rPr>
              <w:t xml:space="preserve"> «Пластунская районная больница»</w:t>
            </w:r>
          </w:p>
        </w:tc>
        <w:tc>
          <w:tcPr>
            <w:tcW w:w="6096" w:type="dxa"/>
          </w:tcPr>
          <w:p w:rsidR="00107801" w:rsidRDefault="00107801" w:rsidP="00D85CED">
            <w:pPr>
              <w:ind w:firstLine="0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к</w:t>
            </w:r>
            <w:r w:rsidRPr="00B53EF1">
              <w:rPr>
                <w:sz w:val="20"/>
                <w:szCs w:val="20"/>
              </w:rPr>
              <w:t>онцентратор кислородный MSO2-20</w:t>
            </w:r>
            <w:r w:rsidR="00D85CED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стационарный рентген аппарат, флюорограф, </w:t>
            </w:r>
            <w:r w:rsidR="00D85CED">
              <w:rPr>
                <w:sz w:val="20"/>
                <w:szCs w:val="20"/>
              </w:rPr>
              <w:t xml:space="preserve">набор для </w:t>
            </w:r>
            <w:proofErr w:type="spellStart"/>
            <w:r w:rsidR="00D85CED">
              <w:rPr>
                <w:sz w:val="20"/>
                <w:szCs w:val="20"/>
              </w:rPr>
              <w:t>ото</w:t>
            </w:r>
            <w:r w:rsidRPr="00A95031">
              <w:rPr>
                <w:sz w:val="20"/>
                <w:szCs w:val="20"/>
              </w:rPr>
              <w:t>риноларинголога</w:t>
            </w:r>
            <w:proofErr w:type="spellEnd"/>
            <w:r>
              <w:rPr>
                <w:sz w:val="20"/>
                <w:szCs w:val="20"/>
              </w:rPr>
              <w:t>, анализаторы для проведения лабораторных исследований (биохимического и мочевого)</w:t>
            </w:r>
          </w:p>
        </w:tc>
      </w:tr>
      <w:tr w:rsidR="00107801" w:rsidTr="00882E92">
        <w:tc>
          <w:tcPr>
            <w:tcW w:w="4077" w:type="dxa"/>
          </w:tcPr>
          <w:p w:rsidR="00107801" w:rsidRPr="008236D2" w:rsidRDefault="00107801" w:rsidP="00882E92">
            <w:pPr>
              <w:ind w:firstLine="0"/>
              <w:rPr>
                <w:sz w:val="20"/>
                <w:szCs w:val="20"/>
              </w:rPr>
            </w:pPr>
            <w:r w:rsidRPr="008236D2">
              <w:rPr>
                <w:sz w:val="20"/>
                <w:szCs w:val="20"/>
              </w:rPr>
              <w:t xml:space="preserve">КГБУЗ </w:t>
            </w:r>
            <w:r>
              <w:rPr>
                <w:sz w:val="20"/>
                <w:szCs w:val="20"/>
              </w:rPr>
              <w:t>«Артемовская городская больница №</w:t>
            </w:r>
            <w:r w:rsidR="00D85CE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1»</w:t>
            </w:r>
          </w:p>
        </w:tc>
        <w:tc>
          <w:tcPr>
            <w:tcW w:w="6096" w:type="dxa"/>
          </w:tcPr>
          <w:p w:rsidR="00107801" w:rsidRPr="008236D2" w:rsidRDefault="00107801" w:rsidP="00D85CED">
            <w:pPr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урофлоуметр</w:t>
            </w:r>
            <w:proofErr w:type="spellEnd"/>
            <w:r w:rsidR="00D85CED">
              <w:rPr>
                <w:sz w:val="20"/>
                <w:szCs w:val="20"/>
              </w:rPr>
              <w:t xml:space="preserve">, УЗИ,  </w:t>
            </w:r>
            <w:proofErr w:type="spellStart"/>
            <w:r w:rsidR="00D85CED">
              <w:rPr>
                <w:sz w:val="20"/>
                <w:szCs w:val="20"/>
              </w:rPr>
              <w:t>эхоэнцелограф</w:t>
            </w:r>
            <w:proofErr w:type="spellEnd"/>
            <w:r w:rsidR="00D85CED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электромиограф</w:t>
            </w:r>
            <w:proofErr w:type="spellEnd"/>
            <w:r>
              <w:rPr>
                <w:sz w:val="20"/>
                <w:szCs w:val="20"/>
              </w:rPr>
              <w:t xml:space="preserve"> и другое</w:t>
            </w:r>
          </w:p>
        </w:tc>
      </w:tr>
      <w:tr w:rsidR="00107801" w:rsidTr="00882E92">
        <w:tc>
          <w:tcPr>
            <w:tcW w:w="4077" w:type="dxa"/>
          </w:tcPr>
          <w:p w:rsidR="00107801" w:rsidRPr="008236D2" w:rsidRDefault="00107801" w:rsidP="00882E9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</w:t>
            </w:r>
            <w:r w:rsidRPr="00A444D5">
              <w:rPr>
                <w:sz w:val="20"/>
                <w:szCs w:val="20"/>
              </w:rPr>
              <w:t>БУЗ</w:t>
            </w:r>
            <w:r>
              <w:rPr>
                <w:sz w:val="20"/>
                <w:szCs w:val="20"/>
              </w:rPr>
              <w:t xml:space="preserve"> «Клиническая больница №</w:t>
            </w:r>
            <w:r w:rsidR="00D85CE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4»</w:t>
            </w:r>
          </w:p>
        </w:tc>
        <w:tc>
          <w:tcPr>
            <w:tcW w:w="6096" w:type="dxa"/>
          </w:tcPr>
          <w:p w:rsidR="00107801" w:rsidRPr="008236D2" w:rsidRDefault="00107801" w:rsidP="00D85C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цифровой и мобильный </w:t>
            </w:r>
            <w:proofErr w:type="spellStart"/>
            <w:r>
              <w:rPr>
                <w:sz w:val="20"/>
                <w:szCs w:val="20"/>
              </w:rPr>
              <w:t>рентгенаппарат</w:t>
            </w:r>
            <w:proofErr w:type="spellEnd"/>
            <w:r w:rsidR="00D85CE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ангиографический комплекс</w:t>
            </w:r>
            <w:r w:rsidR="00D85CE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ядерно-магнитный томограф</w:t>
            </w:r>
            <w:r w:rsidR="00D85CE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маммограф</w:t>
            </w:r>
            <w:proofErr w:type="spellEnd"/>
            <w:r w:rsidR="00D85CE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лабораторное и прочее оборудование</w:t>
            </w:r>
          </w:p>
        </w:tc>
      </w:tr>
      <w:tr w:rsidR="00107801" w:rsidTr="00882E92">
        <w:tc>
          <w:tcPr>
            <w:tcW w:w="4077" w:type="dxa"/>
          </w:tcPr>
          <w:p w:rsidR="00107801" w:rsidRDefault="00107801" w:rsidP="00882E9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</w:t>
            </w:r>
            <w:r w:rsidRPr="00A444D5">
              <w:rPr>
                <w:sz w:val="20"/>
                <w:szCs w:val="20"/>
              </w:rPr>
              <w:t>БУЗ</w:t>
            </w:r>
            <w:r>
              <w:rPr>
                <w:sz w:val="20"/>
                <w:szCs w:val="20"/>
              </w:rPr>
              <w:t xml:space="preserve"> «Партизанская городская больница»</w:t>
            </w:r>
          </w:p>
        </w:tc>
        <w:tc>
          <w:tcPr>
            <w:tcW w:w="6096" w:type="dxa"/>
          </w:tcPr>
          <w:p w:rsidR="00107801" w:rsidRDefault="00D85CED" w:rsidP="00D85CED">
            <w:pPr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бронхоскоп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r w:rsidR="00107801">
              <w:rPr>
                <w:sz w:val="20"/>
                <w:szCs w:val="20"/>
              </w:rPr>
              <w:t xml:space="preserve"> </w:t>
            </w:r>
            <w:proofErr w:type="spellStart"/>
            <w:r w:rsidR="00107801">
              <w:rPr>
                <w:sz w:val="20"/>
                <w:szCs w:val="20"/>
              </w:rPr>
              <w:t>фиброгастроскоп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r w:rsidR="00107801">
              <w:rPr>
                <w:sz w:val="20"/>
                <w:szCs w:val="20"/>
              </w:rPr>
              <w:t xml:space="preserve"> аппарат ИВЛ</w:t>
            </w:r>
            <w:r>
              <w:rPr>
                <w:sz w:val="20"/>
                <w:szCs w:val="20"/>
              </w:rPr>
              <w:t xml:space="preserve">, </w:t>
            </w:r>
            <w:r w:rsidR="00107801">
              <w:rPr>
                <w:sz w:val="20"/>
                <w:szCs w:val="20"/>
              </w:rPr>
              <w:t xml:space="preserve"> </w:t>
            </w:r>
            <w:proofErr w:type="spellStart"/>
            <w:r w:rsidR="00107801">
              <w:rPr>
                <w:sz w:val="20"/>
                <w:szCs w:val="20"/>
              </w:rPr>
              <w:t>инфузоматы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r w:rsidR="00107801">
              <w:rPr>
                <w:sz w:val="20"/>
                <w:szCs w:val="20"/>
              </w:rPr>
              <w:t xml:space="preserve"> УЗИ</w:t>
            </w:r>
            <w:r>
              <w:rPr>
                <w:sz w:val="20"/>
                <w:szCs w:val="20"/>
              </w:rPr>
              <w:t xml:space="preserve">, </w:t>
            </w:r>
            <w:r w:rsidR="00107801">
              <w:rPr>
                <w:sz w:val="20"/>
                <w:szCs w:val="20"/>
              </w:rPr>
              <w:t xml:space="preserve"> стационарный рентген</w:t>
            </w:r>
            <w:r>
              <w:rPr>
                <w:sz w:val="20"/>
                <w:szCs w:val="20"/>
              </w:rPr>
              <w:t xml:space="preserve"> </w:t>
            </w:r>
            <w:r w:rsidR="00107801">
              <w:rPr>
                <w:sz w:val="20"/>
                <w:szCs w:val="20"/>
              </w:rPr>
              <w:t>аппарат</w:t>
            </w:r>
            <w:r>
              <w:rPr>
                <w:sz w:val="20"/>
                <w:szCs w:val="20"/>
              </w:rPr>
              <w:t>,</w:t>
            </w:r>
            <w:r w:rsidR="00107801">
              <w:rPr>
                <w:sz w:val="20"/>
                <w:szCs w:val="20"/>
              </w:rPr>
              <w:t xml:space="preserve"> лабораторное оборудование</w:t>
            </w:r>
          </w:p>
        </w:tc>
      </w:tr>
      <w:tr w:rsidR="00107801" w:rsidTr="00882E92">
        <w:tc>
          <w:tcPr>
            <w:tcW w:w="4077" w:type="dxa"/>
          </w:tcPr>
          <w:p w:rsidR="00107801" w:rsidRDefault="00107801" w:rsidP="00882E9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</w:t>
            </w:r>
            <w:r w:rsidRPr="00A444D5">
              <w:rPr>
                <w:sz w:val="20"/>
                <w:szCs w:val="20"/>
              </w:rPr>
              <w:t>БУЗ</w:t>
            </w:r>
            <w:r>
              <w:rPr>
                <w:sz w:val="20"/>
                <w:szCs w:val="20"/>
              </w:rPr>
              <w:t xml:space="preserve"> «Кировская центральная районная больница»</w:t>
            </w:r>
          </w:p>
        </w:tc>
        <w:tc>
          <w:tcPr>
            <w:tcW w:w="6096" w:type="dxa"/>
          </w:tcPr>
          <w:p w:rsidR="00107801" w:rsidRDefault="00107801" w:rsidP="00494B6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томограф</w:t>
            </w:r>
            <w:r w:rsidR="00D85CE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рентген аппараты 3 шт.</w:t>
            </w:r>
            <w:r w:rsidR="00D85CE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фиброгастроскоп</w:t>
            </w:r>
            <w:proofErr w:type="spellEnd"/>
            <w:r w:rsidR="00D85CED">
              <w:rPr>
                <w:sz w:val="20"/>
                <w:szCs w:val="20"/>
              </w:rPr>
              <w:t xml:space="preserve">, переносной УФО аппарат, </w:t>
            </w:r>
            <w:r>
              <w:rPr>
                <w:sz w:val="20"/>
                <w:szCs w:val="20"/>
              </w:rPr>
              <w:t xml:space="preserve"> портативный УЗИ</w:t>
            </w:r>
            <w:r w:rsidR="00D85CED">
              <w:rPr>
                <w:sz w:val="20"/>
                <w:szCs w:val="20"/>
              </w:rPr>
              <w:t>,  кардиомонитор,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эхоэнцефалоскоп</w:t>
            </w:r>
            <w:proofErr w:type="spellEnd"/>
            <w:r>
              <w:rPr>
                <w:sz w:val="20"/>
                <w:szCs w:val="20"/>
              </w:rPr>
              <w:t xml:space="preserve">, анализаторы и </w:t>
            </w:r>
            <w:proofErr w:type="gramStart"/>
            <w:r>
              <w:rPr>
                <w:sz w:val="20"/>
                <w:szCs w:val="20"/>
              </w:rPr>
              <w:t>другое</w:t>
            </w:r>
            <w:proofErr w:type="gramEnd"/>
            <w:r>
              <w:rPr>
                <w:sz w:val="20"/>
                <w:szCs w:val="20"/>
              </w:rPr>
              <w:t xml:space="preserve"> в количестве 60 единиц</w:t>
            </w:r>
          </w:p>
        </w:tc>
      </w:tr>
    </w:tbl>
    <w:p w:rsidR="00107801" w:rsidRDefault="00107801" w:rsidP="00107801">
      <w:pPr>
        <w:jc w:val="both"/>
        <w:rPr>
          <w:sz w:val="28"/>
          <w:szCs w:val="28"/>
        </w:rPr>
      </w:pP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реализация Программы, несмотря на значительные объемы выделяемых средств на приобретение медицинского оборудования, не решила проблемы многих учреждений здравоохранения по оснащению своих отделений в полном объеме и в соответствии с табелями оснащения. </w:t>
      </w:r>
    </w:p>
    <w:p w:rsidR="00107801" w:rsidRPr="00DA66B8" w:rsidRDefault="00107801" w:rsidP="00107801">
      <w:pPr>
        <w:ind w:firstLine="708"/>
        <w:jc w:val="both"/>
        <w:rPr>
          <w:sz w:val="28"/>
          <w:szCs w:val="28"/>
        </w:rPr>
      </w:pPr>
      <w:r w:rsidRPr="00687CD0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 </w:t>
      </w:r>
      <w:r w:rsidRPr="00687CD0">
        <w:rPr>
          <w:b/>
          <w:sz w:val="28"/>
          <w:szCs w:val="28"/>
        </w:rPr>
        <w:t>Фактическо</w:t>
      </w:r>
      <w:r>
        <w:rPr>
          <w:b/>
          <w:sz w:val="28"/>
          <w:szCs w:val="28"/>
        </w:rPr>
        <w:t xml:space="preserve">е освоение средств, выделенных на </w:t>
      </w:r>
      <w:r w:rsidRPr="00687CD0">
        <w:rPr>
          <w:b/>
          <w:sz w:val="28"/>
          <w:szCs w:val="28"/>
        </w:rPr>
        <w:t>приобретение медицинского оборудова</w:t>
      </w:r>
      <w:r>
        <w:rPr>
          <w:b/>
          <w:sz w:val="28"/>
          <w:szCs w:val="28"/>
        </w:rPr>
        <w:t>ния в рамках реализации Программы</w:t>
      </w:r>
    </w:p>
    <w:p w:rsidR="00107801" w:rsidRDefault="00107801" w:rsidP="0010780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22478">
        <w:rPr>
          <w:b/>
          <w:sz w:val="28"/>
          <w:szCs w:val="28"/>
        </w:rPr>
        <w:t>2.1.</w:t>
      </w:r>
      <w:r>
        <w:rPr>
          <w:b/>
          <w:sz w:val="28"/>
          <w:szCs w:val="28"/>
        </w:rPr>
        <w:t> </w:t>
      </w:r>
      <w:r>
        <w:rPr>
          <w:sz w:val="28"/>
          <w:szCs w:val="28"/>
        </w:rPr>
        <w:t>Д</w:t>
      </w:r>
      <w:r w:rsidRPr="00CF1FC2">
        <w:rPr>
          <w:sz w:val="28"/>
          <w:szCs w:val="28"/>
        </w:rPr>
        <w:t>вухлетний период реализации Программы в части приобретения медицинского оборудования оказался недостаточен, так как многие объекты з</w:t>
      </w:r>
      <w:r>
        <w:rPr>
          <w:sz w:val="28"/>
          <w:szCs w:val="28"/>
        </w:rPr>
        <w:t>дравоохранения Приморского края за 2011</w:t>
      </w:r>
      <w:r w:rsidRPr="00CF1FC2">
        <w:rPr>
          <w:sz w:val="28"/>
          <w:szCs w:val="28"/>
        </w:rPr>
        <w:t>-2012 годы не освоили выделенные средства</w:t>
      </w:r>
      <w:r>
        <w:rPr>
          <w:sz w:val="28"/>
          <w:szCs w:val="28"/>
        </w:rPr>
        <w:t xml:space="preserve"> в полном объеме.</w:t>
      </w:r>
    </w:p>
    <w:p w:rsidR="00107801" w:rsidRPr="00F57205" w:rsidRDefault="00107801" w:rsidP="0010780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57205">
        <w:rPr>
          <w:sz w:val="28"/>
          <w:szCs w:val="28"/>
        </w:rPr>
        <w:t xml:space="preserve">По результатам контрольного мероприятия </w:t>
      </w:r>
      <w:r w:rsidRPr="00497657">
        <w:rPr>
          <w:sz w:val="28"/>
          <w:szCs w:val="28"/>
        </w:rPr>
        <w:t xml:space="preserve">Контрольно-счетной палаты Приморского края, </w:t>
      </w:r>
      <w:r w:rsidRPr="00494B65">
        <w:rPr>
          <w:sz w:val="28"/>
          <w:szCs w:val="28"/>
        </w:rPr>
        <w:t>проведенного в ноябре 2012</w:t>
      </w:r>
      <w:r w:rsidRPr="00F57205">
        <w:rPr>
          <w:sz w:val="28"/>
          <w:szCs w:val="28"/>
        </w:rPr>
        <w:t xml:space="preserve"> года, отмечено, что по состоянию на 01.11.2012</w:t>
      </w:r>
      <w:r w:rsidR="00494B65">
        <w:rPr>
          <w:sz w:val="28"/>
          <w:szCs w:val="28"/>
        </w:rPr>
        <w:t xml:space="preserve"> </w:t>
      </w:r>
      <w:r w:rsidRPr="00F57205">
        <w:rPr>
          <w:sz w:val="28"/>
          <w:szCs w:val="28"/>
        </w:rPr>
        <w:t xml:space="preserve"> только 5 учреждений из 56 (8,9 %) были полностью оснащены современным медицинским оборудованием. Кроме того не были завершены процедуры заключения государственных контрактов в 49 учреждениях</w:t>
      </w:r>
      <w:r>
        <w:rPr>
          <w:sz w:val="28"/>
          <w:szCs w:val="28"/>
        </w:rPr>
        <w:t xml:space="preserve"> здравоохранения</w:t>
      </w:r>
      <w:r w:rsidR="00494B65">
        <w:rPr>
          <w:sz w:val="28"/>
          <w:szCs w:val="28"/>
        </w:rPr>
        <w:t xml:space="preserve">, </w:t>
      </w:r>
      <w:r w:rsidRPr="00F57205">
        <w:rPr>
          <w:sz w:val="28"/>
          <w:szCs w:val="28"/>
        </w:rPr>
        <w:t xml:space="preserve">или в 87,5 % </w:t>
      </w:r>
      <w:proofErr w:type="gramStart"/>
      <w:r w:rsidRPr="00F57205">
        <w:rPr>
          <w:sz w:val="28"/>
          <w:szCs w:val="28"/>
        </w:rPr>
        <w:t>от</w:t>
      </w:r>
      <w:proofErr w:type="gramEnd"/>
      <w:r w:rsidRPr="00F57205">
        <w:rPr>
          <w:sz w:val="28"/>
          <w:szCs w:val="28"/>
        </w:rPr>
        <w:t xml:space="preserve"> запланированных (56 уч.). Был сделан вывод, что плановое завершение поставок всего оборудования и ввод его в эксплуатацию в 2012 году, как предусмотрено Программой и Сетевым графиком в декабре 2012 года, не осуществится. </w:t>
      </w:r>
    </w:p>
    <w:p w:rsidR="00107801" w:rsidRDefault="00107801" w:rsidP="00107801">
      <w:pPr>
        <w:pStyle w:val="af6"/>
        <w:ind w:left="0"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В подтверждение данного вывода в 2013 году произведена корректировка региональной Программы модернизации здравоохранения Приморского края на 2011-2012 годы, которая согласована с </w:t>
      </w:r>
      <w:r w:rsidRPr="009C54F8">
        <w:rPr>
          <w:sz w:val="28"/>
          <w:szCs w:val="28"/>
        </w:rPr>
        <w:t>Минздравсоцразвития</w:t>
      </w:r>
      <w:r>
        <w:rPr>
          <w:sz w:val="28"/>
          <w:szCs w:val="28"/>
        </w:rPr>
        <w:t xml:space="preserve"> России</w:t>
      </w:r>
      <w:r w:rsidRPr="00843CCB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и утверждена постановлением Администрации Приморского края от 18.04.2013</w:t>
      </w:r>
      <w:r w:rsidR="00494B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№ 146-па.</w:t>
      </w:r>
    </w:p>
    <w:p w:rsidR="00107801" w:rsidRDefault="00107801" w:rsidP="00107801">
      <w:pPr>
        <w:pStyle w:val="af6"/>
        <w:ind w:left="0" w:firstLine="708"/>
        <w:jc w:val="both"/>
        <w:outlineLvl w:val="0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В результате данной корректировки и продления срока реализации Программы на 2013 год </w:t>
      </w:r>
      <w:r w:rsidRPr="00AC68F5">
        <w:rPr>
          <w:sz w:val="28"/>
          <w:szCs w:val="28"/>
        </w:rPr>
        <w:t>предусмотрено приобрет</w:t>
      </w:r>
      <w:r>
        <w:rPr>
          <w:sz w:val="28"/>
          <w:szCs w:val="28"/>
        </w:rPr>
        <w:t xml:space="preserve">ение медицинского оборудования в </w:t>
      </w:r>
      <w:r w:rsidRPr="0035426C">
        <w:rPr>
          <w:sz w:val="28"/>
          <w:szCs w:val="28"/>
        </w:rPr>
        <w:t xml:space="preserve">61 </w:t>
      </w:r>
      <w:r>
        <w:rPr>
          <w:sz w:val="28"/>
          <w:szCs w:val="28"/>
        </w:rPr>
        <w:t>учреждении здравоохранения</w:t>
      </w:r>
      <w:r w:rsidR="00494B65">
        <w:rPr>
          <w:sz w:val="28"/>
          <w:szCs w:val="28"/>
        </w:rPr>
        <w:t>,</w:t>
      </w:r>
      <w:r>
        <w:rPr>
          <w:sz w:val="28"/>
          <w:szCs w:val="28"/>
        </w:rPr>
        <w:t xml:space="preserve"> или больше, чем предусмотрено в первоначальной редакции на 5 единиц (56 учреждений, из них 33 - в 2011 году в общем количестве - </w:t>
      </w:r>
      <w:r w:rsidRPr="00736F9B">
        <w:rPr>
          <w:sz w:val="28"/>
          <w:szCs w:val="28"/>
        </w:rPr>
        <w:t xml:space="preserve">4 284 </w:t>
      </w:r>
      <w:r w:rsidRPr="00EF70B9">
        <w:rPr>
          <w:sz w:val="28"/>
          <w:szCs w:val="28"/>
        </w:rPr>
        <w:t>единиц</w:t>
      </w:r>
      <w:r>
        <w:rPr>
          <w:sz w:val="28"/>
          <w:szCs w:val="28"/>
        </w:rPr>
        <w:t>).</w:t>
      </w:r>
    </w:p>
    <w:p w:rsidR="00107801" w:rsidRDefault="00107801" w:rsidP="00882E92">
      <w:pPr>
        <w:ind w:firstLine="709"/>
        <w:jc w:val="both"/>
        <w:rPr>
          <w:color w:val="000000" w:themeColor="text1"/>
          <w:sz w:val="28"/>
          <w:szCs w:val="28"/>
        </w:rPr>
      </w:pPr>
      <w:r w:rsidRPr="00AC68F5">
        <w:rPr>
          <w:sz w:val="28"/>
          <w:szCs w:val="28"/>
        </w:rPr>
        <w:t xml:space="preserve">Объем </w:t>
      </w:r>
      <w:r>
        <w:rPr>
          <w:sz w:val="28"/>
          <w:szCs w:val="28"/>
        </w:rPr>
        <w:t xml:space="preserve">финансовых </w:t>
      </w:r>
      <w:r w:rsidRPr="00AC68F5">
        <w:rPr>
          <w:sz w:val="28"/>
          <w:szCs w:val="28"/>
        </w:rPr>
        <w:t>средс</w:t>
      </w:r>
      <w:r>
        <w:rPr>
          <w:sz w:val="28"/>
          <w:szCs w:val="28"/>
        </w:rPr>
        <w:t>тв, предусмотренных П</w:t>
      </w:r>
      <w:r w:rsidRPr="00AC68F5">
        <w:rPr>
          <w:sz w:val="28"/>
          <w:szCs w:val="28"/>
        </w:rPr>
        <w:t xml:space="preserve">рограммой на приобретение </w:t>
      </w:r>
      <w:r w:rsidRPr="0078368A">
        <w:rPr>
          <w:color w:val="000000" w:themeColor="text1"/>
          <w:sz w:val="28"/>
          <w:szCs w:val="28"/>
        </w:rPr>
        <w:t xml:space="preserve">медицинского оборудования в </w:t>
      </w:r>
      <w:r>
        <w:rPr>
          <w:color w:val="000000" w:themeColor="text1"/>
          <w:sz w:val="28"/>
          <w:szCs w:val="28"/>
        </w:rPr>
        <w:t xml:space="preserve">2011 </w:t>
      </w:r>
      <w:r w:rsidR="00494B65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2013</w:t>
      </w:r>
      <w:r w:rsidR="00494B6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составил в общей сумме </w:t>
      </w:r>
      <w:r w:rsidRPr="00736F9B">
        <w:rPr>
          <w:color w:val="000000" w:themeColor="text1"/>
          <w:sz w:val="28"/>
          <w:szCs w:val="28"/>
        </w:rPr>
        <w:t>2 626 798,8 тыс. рублей, в том числе</w:t>
      </w:r>
      <w:r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субсидии Федерального фонда обязательного медицинского страхования (далее - ФФОМС) в размере</w:t>
      </w:r>
      <w:r w:rsidRPr="0078368A">
        <w:rPr>
          <w:color w:val="000000" w:themeColor="text1"/>
          <w:sz w:val="28"/>
          <w:szCs w:val="28"/>
        </w:rPr>
        <w:t xml:space="preserve"> </w:t>
      </w:r>
      <w:r w:rsidRPr="00736F9B">
        <w:rPr>
          <w:color w:val="000000" w:themeColor="text1"/>
          <w:sz w:val="28"/>
          <w:szCs w:val="28"/>
        </w:rPr>
        <w:t xml:space="preserve">2 568 693,8 тыс. рублей, средства </w:t>
      </w:r>
      <w:r>
        <w:rPr>
          <w:color w:val="000000" w:themeColor="text1"/>
          <w:sz w:val="28"/>
          <w:szCs w:val="28"/>
        </w:rPr>
        <w:t xml:space="preserve">краевого </w:t>
      </w:r>
      <w:r w:rsidRPr="00736F9B">
        <w:rPr>
          <w:color w:val="000000" w:themeColor="text1"/>
          <w:sz w:val="28"/>
          <w:szCs w:val="28"/>
        </w:rPr>
        <w:t>бюджета</w:t>
      </w:r>
      <w:r>
        <w:rPr>
          <w:color w:val="000000" w:themeColor="text1"/>
          <w:sz w:val="28"/>
          <w:szCs w:val="28"/>
        </w:rPr>
        <w:t xml:space="preserve"> - </w:t>
      </w:r>
      <w:r w:rsidRPr="00736F9B">
        <w:rPr>
          <w:color w:val="000000" w:themeColor="text1"/>
          <w:sz w:val="28"/>
          <w:szCs w:val="28"/>
        </w:rPr>
        <w:t>58 10</w:t>
      </w:r>
      <w:r>
        <w:rPr>
          <w:color w:val="000000" w:themeColor="text1"/>
          <w:sz w:val="28"/>
          <w:szCs w:val="28"/>
        </w:rPr>
        <w:t xml:space="preserve">5,0 </w:t>
      </w:r>
      <w:r w:rsidRPr="00736F9B">
        <w:rPr>
          <w:color w:val="000000" w:themeColor="text1"/>
          <w:sz w:val="28"/>
          <w:szCs w:val="28"/>
        </w:rPr>
        <w:t>тыс. рублей.</w:t>
      </w:r>
    </w:p>
    <w:p w:rsidR="00107801" w:rsidRDefault="00107801" w:rsidP="00882E9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состоянию на 01.01.2014 департаментом фактически израсходовано сре</w:t>
      </w:r>
      <w:proofErr w:type="gramStart"/>
      <w:r>
        <w:rPr>
          <w:color w:val="000000" w:themeColor="text1"/>
          <w:sz w:val="28"/>
          <w:szCs w:val="28"/>
        </w:rPr>
        <w:t>дств в с</w:t>
      </w:r>
      <w:proofErr w:type="gramEnd"/>
      <w:r>
        <w:rPr>
          <w:color w:val="000000" w:themeColor="text1"/>
          <w:sz w:val="28"/>
          <w:szCs w:val="28"/>
        </w:rPr>
        <w:t xml:space="preserve">умме </w:t>
      </w:r>
      <w:r w:rsidRPr="00736F9B">
        <w:rPr>
          <w:color w:val="000000" w:themeColor="text1"/>
          <w:sz w:val="28"/>
          <w:szCs w:val="28"/>
        </w:rPr>
        <w:t xml:space="preserve">2 580 046,5 тыс. рублей, </w:t>
      </w:r>
      <w:r>
        <w:rPr>
          <w:color w:val="000000" w:themeColor="text1"/>
          <w:sz w:val="28"/>
          <w:szCs w:val="28"/>
        </w:rPr>
        <w:t>или 98,2</w:t>
      </w:r>
      <w:r w:rsidRPr="00736F9B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 xml:space="preserve"> от плана, в том числе средства ФФОМС  освоены на 99,5 % (2 556 851,0 тыс. рублей), средства  краевого бюджета - на 40,0 % (23 195,5 тыс. рублей). </w:t>
      </w:r>
      <w:r w:rsidRPr="00736F9B">
        <w:rPr>
          <w:color w:val="000000" w:themeColor="text1"/>
          <w:sz w:val="28"/>
          <w:szCs w:val="28"/>
        </w:rPr>
        <w:t xml:space="preserve"> </w:t>
      </w:r>
    </w:p>
    <w:p w:rsidR="00107801" w:rsidRPr="00E57E58" w:rsidRDefault="00107801" w:rsidP="00107801">
      <w:pPr>
        <w:pStyle w:val="af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Остаток неизрасходованных денежных средств составил 46 752,3 тыс. рублей, в том числе средства ФФОМС - 11 842,8 тыс. рублей, средства краевого</w:t>
      </w:r>
      <w:r w:rsidRPr="003B784E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>а - 34 909,5 тыс. рублей. Следует отметить факт низкого освоения сре</w:t>
      </w:r>
      <w:proofErr w:type="gramStart"/>
      <w:r>
        <w:rPr>
          <w:sz w:val="28"/>
          <w:szCs w:val="28"/>
        </w:rPr>
        <w:t>дств кр</w:t>
      </w:r>
      <w:proofErr w:type="gramEnd"/>
      <w:r>
        <w:rPr>
          <w:sz w:val="28"/>
          <w:szCs w:val="28"/>
        </w:rPr>
        <w:t xml:space="preserve">аевого бюджета </w:t>
      </w:r>
      <w:r w:rsidR="008B572C">
        <w:rPr>
          <w:sz w:val="28"/>
          <w:szCs w:val="28"/>
        </w:rPr>
        <w:t>(</w:t>
      </w:r>
      <w:r>
        <w:rPr>
          <w:sz w:val="28"/>
          <w:szCs w:val="28"/>
        </w:rPr>
        <w:t>40 %</w:t>
      </w:r>
      <w:r w:rsidR="008B572C">
        <w:rPr>
          <w:sz w:val="28"/>
          <w:szCs w:val="28"/>
        </w:rPr>
        <w:t>)</w:t>
      </w:r>
      <w:r>
        <w:rPr>
          <w:sz w:val="28"/>
          <w:szCs w:val="28"/>
        </w:rPr>
        <w:t xml:space="preserve"> по данному мероприятию, что свидетельствует о неэффективном использовании средств при наличии потребности медицинских учреждений в приобретении медицинского оборудования.</w:t>
      </w:r>
      <w:r w:rsidRPr="00E57E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Причиной неосвоения </w:t>
      </w:r>
      <w:r w:rsidRPr="00E57E58">
        <w:rPr>
          <w:sz w:val="28"/>
          <w:szCs w:val="28"/>
        </w:rPr>
        <w:t>денежных сре</w:t>
      </w:r>
      <w:proofErr w:type="gramStart"/>
      <w:r w:rsidRPr="00E57E58">
        <w:rPr>
          <w:sz w:val="28"/>
          <w:szCs w:val="28"/>
        </w:rPr>
        <w:t>дств</w:t>
      </w:r>
      <w:r>
        <w:rPr>
          <w:sz w:val="28"/>
          <w:szCs w:val="28"/>
        </w:rPr>
        <w:t xml:space="preserve"> в п</w:t>
      </w:r>
      <w:proofErr w:type="gramEnd"/>
      <w:r>
        <w:rPr>
          <w:sz w:val="28"/>
          <w:szCs w:val="28"/>
        </w:rPr>
        <w:t>олном объеме являются не состоявшиеся и отмененные аукционы по закупке медицинского оборудования, в результате департаментом не произведена закупка планируемых</w:t>
      </w:r>
      <w:r w:rsidR="008B572C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 Программ</w:t>
      </w:r>
      <w:r w:rsidR="008B572C">
        <w:rPr>
          <w:sz w:val="28"/>
          <w:szCs w:val="28"/>
        </w:rPr>
        <w:t>е</w:t>
      </w:r>
      <w:r>
        <w:rPr>
          <w:sz w:val="28"/>
          <w:szCs w:val="28"/>
        </w:rPr>
        <w:t xml:space="preserve"> 200 единиц медицинского оборудования.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статьей 50 Федерального</w:t>
      </w:r>
      <w:r w:rsidRPr="0035426C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 от 29.11.2010 № 326-ФЗ (редакция от 12.03.2014) «</w:t>
      </w:r>
      <w:r w:rsidRPr="0035426C">
        <w:rPr>
          <w:sz w:val="28"/>
          <w:szCs w:val="28"/>
        </w:rPr>
        <w:t>Об обязательном медицинском стр</w:t>
      </w:r>
      <w:r>
        <w:rPr>
          <w:sz w:val="28"/>
          <w:szCs w:val="28"/>
        </w:rPr>
        <w:t>аховании в Российской Федерации»</w:t>
      </w:r>
      <w:r w:rsidRPr="0035426C">
        <w:rPr>
          <w:sz w:val="28"/>
          <w:szCs w:val="28"/>
        </w:rPr>
        <w:t xml:space="preserve"> </w:t>
      </w:r>
      <w:r>
        <w:rPr>
          <w:sz w:val="28"/>
          <w:szCs w:val="28"/>
        </w:rPr>
        <w:t>остатки средств на 01.01.2014, образовавшиеся в бюджете субъекта Российской Федерации в результате неполного использования средств, предоставленных в 2011 - 2012 годах из бюджета территориального фонда на финансовое обеспечение региональных программ модернизации здравоохранения субъектов Российской Федерации, подлежат перечислению из бюджета субъекта Российской</w:t>
      </w:r>
      <w:proofErr w:type="gramEnd"/>
      <w:r>
        <w:rPr>
          <w:sz w:val="28"/>
          <w:szCs w:val="28"/>
        </w:rPr>
        <w:t xml:space="preserve"> Федерации в бюджет территориального фонда для последующего перечисления территориальным фондом в бюджет ФФОМС до 01.03.2014.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момент проверки неиспользованные остатки сре</w:t>
      </w:r>
      <w:proofErr w:type="gramStart"/>
      <w:r>
        <w:rPr>
          <w:sz w:val="28"/>
          <w:szCs w:val="28"/>
        </w:rPr>
        <w:t>дств в р</w:t>
      </w:r>
      <w:proofErr w:type="gramEnd"/>
      <w:r>
        <w:rPr>
          <w:sz w:val="28"/>
          <w:szCs w:val="28"/>
        </w:rPr>
        <w:t>азмере 46 752,3 тыс. рублей перечислены в доходы соответствующих бюджетов: в ФФОМС - 11 842,8 тыс. рублей, в доход краевого</w:t>
      </w:r>
      <w:r w:rsidRPr="003B784E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 xml:space="preserve">а - 34 909,5 тыс. рублей </w:t>
      </w:r>
    </w:p>
    <w:p w:rsidR="00107801" w:rsidRPr="00712FDC" w:rsidRDefault="00107801" w:rsidP="0010780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отметить, </w:t>
      </w:r>
      <w:r w:rsidRPr="005E5581">
        <w:rPr>
          <w:sz w:val="28"/>
          <w:szCs w:val="28"/>
        </w:rPr>
        <w:t xml:space="preserve">что </w:t>
      </w:r>
      <w:r>
        <w:rPr>
          <w:sz w:val="28"/>
          <w:szCs w:val="28"/>
        </w:rPr>
        <w:t>о</w:t>
      </w:r>
      <w:r w:rsidRPr="005E5581">
        <w:rPr>
          <w:sz w:val="28"/>
          <w:szCs w:val="28"/>
        </w:rPr>
        <w:t>ткрытые аукционы на поставку оборудо</w:t>
      </w:r>
      <w:r>
        <w:rPr>
          <w:sz w:val="28"/>
          <w:szCs w:val="28"/>
        </w:rPr>
        <w:t>вания проводятся департаментом</w:t>
      </w:r>
      <w:r w:rsidR="003F203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F2036">
        <w:rPr>
          <w:sz w:val="28"/>
          <w:szCs w:val="28"/>
        </w:rPr>
        <w:t>В</w:t>
      </w:r>
      <w:r w:rsidRPr="005E5581">
        <w:rPr>
          <w:sz w:val="28"/>
          <w:szCs w:val="28"/>
        </w:rPr>
        <w:t xml:space="preserve"> конкурсные комиссии представители медицинских учреждений для более объективной оценки участников аукционных процедур при разме</w:t>
      </w:r>
      <w:r>
        <w:rPr>
          <w:sz w:val="28"/>
          <w:szCs w:val="28"/>
        </w:rPr>
        <w:t>щении заказа не приглашаются, в то же время</w:t>
      </w:r>
      <w:r w:rsidRPr="005E55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государственные </w:t>
      </w:r>
      <w:r w:rsidRPr="005E5581">
        <w:rPr>
          <w:sz w:val="28"/>
          <w:szCs w:val="28"/>
        </w:rPr>
        <w:t xml:space="preserve">контракты заключаются </w:t>
      </w:r>
      <w:r>
        <w:rPr>
          <w:sz w:val="28"/>
          <w:szCs w:val="28"/>
        </w:rPr>
        <w:t xml:space="preserve">учреждениями </w:t>
      </w:r>
      <w:r w:rsidRPr="005E5581">
        <w:rPr>
          <w:sz w:val="28"/>
          <w:szCs w:val="28"/>
        </w:rPr>
        <w:t>в двустороннем порядке с пост</w:t>
      </w:r>
      <w:r>
        <w:rPr>
          <w:sz w:val="28"/>
          <w:szCs w:val="28"/>
        </w:rPr>
        <w:t xml:space="preserve">авщиками в обязательном порядке.  </w:t>
      </w:r>
      <w:r w:rsidRPr="00712FDC">
        <w:rPr>
          <w:sz w:val="28"/>
          <w:szCs w:val="28"/>
        </w:rPr>
        <w:t xml:space="preserve">Информация о поставляемом медицинском оборудовании и условия поставки медицинским учреждениям доводятся уже после процедуры торгов.      </w:t>
      </w:r>
    </w:p>
    <w:p w:rsidR="00107801" w:rsidRDefault="00107801" w:rsidP="0010780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то же время </w:t>
      </w:r>
      <w:r w:rsidRPr="005E5581">
        <w:rPr>
          <w:sz w:val="28"/>
          <w:szCs w:val="28"/>
        </w:rPr>
        <w:t xml:space="preserve">ответственность за нарушение сроков исполнения контрактов недобросовестными подрядчиками и поставщиками несут главные врачи </w:t>
      </w:r>
      <w:r>
        <w:rPr>
          <w:sz w:val="28"/>
          <w:szCs w:val="28"/>
        </w:rPr>
        <w:t>у</w:t>
      </w:r>
      <w:r w:rsidRPr="005E5581">
        <w:rPr>
          <w:sz w:val="28"/>
          <w:szCs w:val="28"/>
        </w:rPr>
        <w:t>чреждений</w:t>
      </w:r>
      <w:r>
        <w:rPr>
          <w:sz w:val="28"/>
          <w:szCs w:val="28"/>
        </w:rPr>
        <w:t xml:space="preserve"> здравоохранения.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 w:rsidRPr="00722478">
        <w:rPr>
          <w:b/>
          <w:sz w:val="28"/>
          <w:szCs w:val="28"/>
        </w:rPr>
        <w:t>2.2.</w:t>
      </w:r>
      <w:r w:rsidR="003F2036">
        <w:rPr>
          <w:b/>
          <w:sz w:val="28"/>
          <w:szCs w:val="28"/>
        </w:rPr>
        <w:t xml:space="preserve"> </w:t>
      </w:r>
      <w:r w:rsidR="003F2036" w:rsidRPr="003F2036">
        <w:rPr>
          <w:sz w:val="28"/>
          <w:szCs w:val="28"/>
        </w:rPr>
        <w:t>П</w:t>
      </w:r>
      <w:r w:rsidRPr="003F2036">
        <w:rPr>
          <w:sz w:val="28"/>
          <w:szCs w:val="28"/>
        </w:rPr>
        <w:t>о</w:t>
      </w:r>
      <w:r>
        <w:rPr>
          <w:sz w:val="28"/>
          <w:szCs w:val="28"/>
        </w:rPr>
        <w:t xml:space="preserve"> результатам встречных контрольных мероприятий медицинское оборудование получено от поставщиков в сроки, установленные государственными контрактами, </w:t>
      </w:r>
      <w:r w:rsidRPr="001F5FCC">
        <w:rPr>
          <w:sz w:val="28"/>
          <w:szCs w:val="28"/>
        </w:rPr>
        <w:t>за исключением</w:t>
      </w:r>
      <w:r>
        <w:rPr>
          <w:sz w:val="28"/>
          <w:szCs w:val="28"/>
        </w:rPr>
        <w:t xml:space="preserve"> следующих учреждений здравоохранения. </w:t>
      </w:r>
    </w:p>
    <w:p w:rsidR="00107801" w:rsidRDefault="00107801" w:rsidP="00107801">
      <w:pPr>
        <w:ind w:firstLine="709"/>
        <w:jc w:val="both"/>
        <w:rPr>
          <w:i/>
          <w:sz w:val="28"/>
          <w:szCs w:val="28"/>
        </w:rPr>
      </w:pPr>
      <w:r w:rsidRPr="001A294A">
        <w:rPr>
          <w:i/>
          <w:sz w:val="28"/>
          <w:szCs w:val="28"/>
        </w:rPr>
        <w:t>КГБУЗ «Краевая детская клиническая больница №</w:t>
      </w:r>
      <w:r>
        <w:rPr>
          <w:i/>
          <w:sz w:val="28"/>
          <w:szCs w:val="28"/>
        </w:rPr>
        <w:t> </w:t>
      </w:r>
      <w:r w:rsidRPr="001A294A">
        <w:rPr>
          <w:i/>
          <w:sz w:val="28"/>
          <w:szCs w:val="28"/>
        </w:rPr>
        <w:t>1»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Основной причиной </w:t>
      </w:r>
      <w:r w:rsidRPr="0091001F">
        <w:rPr>
          <w:sz w:val="28"/>
          <w:szCs w:val="28"/>
        </w:rPr>
        <w:t>задержк</w:t>
      </w:r>
      <w:r>
        <w:rPr>
          <w:sz w:val="28"/>
          <w:szCs w:val="28"/>
        </w:rPr>
        <w:t>и поставок медицинского оборудования от поставщиков ЗАО «</w:t>
      </w:r>
      <w:proofErr w:type="spellStart"/>
      <w:r>
        <w:rPr>
          <w:sz w:val="28"/>
          <w:szCs w:val="28"/>
        </w:rPr>
        <w:t>Биоплант</w:t>
      </w:r>
      <w:proofErr w:type="spellEnd"/>
      <w:r>
        <w:rPr>
          <w:sz w:val="28"/>
          <w:szCs w:val="28"/>
        </w:rPr>
        <w:t>» и ООО «</w:t>
      </w:r>
      <w:proofErr w:type="spellStart"/>
      <w:r>
        <w:rPr>
          <w:sz w:val="28"/>
          <w:szCs w:val="28"/>
        </w:rPr>
        <w:t>Дельрус</w:t>
      </w:r>
      <w:proofErr w:type="spellEnd"/>
      <w:r>
        <w:rPr>
          <w:sz w:val="28"/>
          <w:szCs w:val="28"/>
        </w:rPr>
        <w:t xml:space="preserve"> Приморье» (в среднем от 20 до 30 дней) является увеличение</w:t>
      </w:r>
      <w:r w:rsidRPr="0091001F">
        <w:rPr>
          <w:sz w:val="28"/>
          <w:szCs w:val="28"/>
        </w:rPr>
        <w:t xml:space="preserve"> сроков таможенного оформления</w:t>
      </w:r>
      <w:r>
        <w:rPr>
          <w:sz w:val="28"/>
          <w:szCs w:val="28"/>
        </w:rPr>
        <w:t xml:space="preserve"> оборудовани</w:t>
      </w:r>
      <w:r w:rsidRPr="0091001F">
        <w:rPr>
          <w:sz w:val="28"/>
          <w:szCs w:val="28"/>
        </w:rPr>
        <w:t>я</w:t>
      </w:r>
      <w:r>
        <w:rPr>
          <w:sz w:val="28"/>
          <w:szCs w:val="28"/>
        </w:rPr>
        <w:t xml:space="preserve"> на границе Российской Федерации, что связано с большим объемом поставок по программе модернизации в нескольких регионах Российской Федерации, а также загруженностью заводов производителей - ООО «</w:t>
      </w:r>
      <w:proofErr w:type="spellStart"/>
      <w:r>
        <w:rPr>
          <w:sz w:val="28"/>
          <w:szCs w:val="28"/>
        </w:rPr>
        <w:t>Квалитек</w:t>
      </w:r>
      <w:proofErr w:type="spellEnd"/>
      <w:r>
        <w:rPr>
          <w:sz w:val="28"/>
          <w:szCs w:val="28"/>
        </w:rPr>
        <w:t>»</w:t>
      </w:r>
      <w:r w:rsidR="003F2036">
        <w:rPr>
          <w:sz w:val="28"/>
          <w:szCs w:val="28"/>
        </w:rPr>
        <w:t>,</w:t>
      </w:r>
      <w:r>
        <w:rPr>
          <w:sz w:val="28"/>
          <w:szCs w:val="28"/>
        </w:rPr>
        <w:t xml:space="preserve"> ООО «</w:t>
      </w:r>
      <w:proofErr w:type="spellStart"/>
      <w:r>
        <w:rPr>
          <w:sz w:val="28"/>
          <w:szCs w:val="28"/>
        </w:rPr>
        <w:t>Элема</w:t>
      </w:r>
      <w:proofErr w:type="spellEnd"/>
      <w:r>
        <w:rPr>
          <w:sz w:val="28"/>
          <w:szCs w:val="28"/>
        </w:rPr>
        <w:t xml:space="preserve"> - Н»</w:t>
      </w:r>
      <w:r w:rsidR="003F2036">
        <w:rPr>
          <w:sz w:val="28"/>
          <w:szCs w:val="28"/>
        </w:rPr>
        <w:t>,</w:t>
      </w:r>
      <w:r>
        <w:rPr>
          <w:sz w:val="28"/>
          <w:szCs w:val="28"/>
        </w:rPr>
        <w:t xml:space="preserve"> АОЗТ «Альтернативная наука» и другие</w:t>
      </w:r>
      <w:proofErr w:type="gramEnd"/>
      <w:r>
        <w:rPr>
          <w:sz w:val="28"/>
          <w:szCs w:val="28"/>
        </w:rPr>
        <w:t xml:space="preserve">, в </w:t>
      </w:r>
      <w:proofErr w:type="gramStart"/>
      <w:r>
        <w:rPr>
          <w:sz w:val="28"/>
          <w:szCs w:val="28"/>
        </w:rPr>
        <w:t>связи</w:t>
      </w:r>
      <w:proofErr w:type="gramEnd"/>
      <w:r>
        <w:rPr>
          <w:sz w:val="28"/>
          <w:szCs w:val="28"/>
        </w:rPr>
        <w:t xml:space="preserve"> с чем штрафные санкции учреждением не предъявлялись.</w:t>
      </w:r>
    </w:p>
    <w:p w:rsidR="00107801" w:rsidRPr="006361C2" w:rsidRDefault="00107801" w:rsidP="00107801">
      <w:pPr>
        <w:ind w:firstLine="709"/>
        <w:jc w:val="both"/>
        <w:rPr>
          <w:sz w:val="28"/>
          <w:szCs w:val="28"/>
        </w:rPr>
      </w:pPr>
      <w:r w:rsidRPr="001A294A">
        <w:rPr>
          <w:i/>
          <w:sz w:val="28"/>
          <w:szCs w:val="28"/>
        </w:rPr>
        <w:t>КГБУЗ «Владивостокская клиническая больница №</w:t>
      </w:r>
      <w:r>
        <w:rPr>
          <w:i/>
          <w:sz w:val="28"/>
          <w:szCs w:val="28"/>
        </w:rPr>
        <w:t> </w:t>
      </w:r>
      <w:r w:rsidRPr="001A294A">
        <w:rPr>
          <w:i/>
          <w:sz w:val="28"/>
          <w:szCs w:val="28"/>
        </w:rPr>
        <w:t>4»</w:t>
      </w:r>
      <w:r>
        <w:rPr>
          <w:i/>
          <w:sz w:val="28"/>
          <w:szCs w:val="28"/>
        </w:rPr>
        <w:t xml:space="preserve"> </w:t>
      </w:r>
      <w:r w:rsidRPr="006361C2">
        <w:rPr>
          <w:sz w:val="28"/>
          <w:szCs w:val="28"/>
        </w:rPr>
        <w:t>(далее -</w:t>
      </w:r>
      <w:r>
        <w:rPr>
          <w:sz w:val="28"/>
          <w:szCs w:val="28"/>
        </w:rPr>
        <w:t xml:space="preserve"> </w:t>
      </w:r>
      <w:r w:rsidRPr="006361C2">
        <w:rPr>
          <w:sz w:val="28"/>
          <w:szCs w:val="28"/>
        </w:rPr>
        <w:t>учреждение).</w:t>
      </w:r>
    </w:p>
    <w:p w:rsidR="00107801" w:rsidRPr="001E4FF4" w:rsidRDefault="00107801" w:rsidP="0010780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Договор № ОАЭФ-95/2012 от 21.12.2012 с ООО «</w:t>
      </w:r>
      <w:r w:rsidRPr="001E4FF4">
        <w:rPr>
          <w:rFonts w:eastAsiaTheme="minorHAnsi"/>
          <w:sz w:val="28"/>
          <w:szCs w:val="28"/>
          <w:lang w:eastAsia="en-US"/>
        </w:rPr>
        <w:t xml:space="preserve">ПТФ </w:t>
      </w:r>
      <w:r>
        <w:rPr>
          <w:rFonts w:eastAsiaTheme="minorHAnsi"/>
          <w:sz w:val="28"/>
          <w:szCs w:val="28"/>
          <w:lang w:eastAsia="en-US"/>
        </w:rPr>
        <w:t>«Корпус-ДВ» на поставку ц</w:t>
      </w:r>
      <w:r w:rsidRPr="001E4FF4">
        <w:rPr>
          <w:rFonts w:eastAsiaTheme="minorHAnsi"/>
          <w:sz w:val="28"/>
          <w:szCs w:val="28"/>
          <w:lang w:eastAsia="en-US"/>
        </w:rPr>
        <w:t>ентральной станци</w:t>
      </w:r>
      <w:r>
        <w:rPr>
          <w:rFonts w:eastAsiaTheme="minorHAnsi"/>
          <w:sz w:val="28"/>
          <w:szCs w:val="28"/>
          <w:lang w:eastAsia="en-US"/>
        </w:rPr>
        <w:t xml:space="preserve">и </w:t>
      </w:r>
      <w:proofErr w:type="spellStart"/>
      <w:r>
        <w:rPr>
          <w:rFonts w:eastAsiaTheme="minorHAnsi"/>
          <w:sz w:val="28"/>
          <w:szCs w:val="28"/>
          <w:lang w:eastAsia="en-US"/>
        </w:rPr>
        <w:t>мониторирования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гемодинамики на сумму  </w:t>
      </w:r>
      <w:r w:rsidRPr="001E4FF4">
        <w:rPr>
          <w:rFonts w:eastAsiaTheme="minorHAnsi"/>
          <w:sz w:val="28"/>
          <w:szCs w:val="28"/>
          <w:lang w:eastAsia="en-US"/>
        </w:rPr>
        <w:t>1 000,0 ты</w:t>
      </w:r>
      <w:r>
        <w:rPr>
          <w:rFonts w:eastAsiaTheme="minorHAnsi"/>
          <w:sz w:val="28"/>
          <w:szCs w:val="28"/>
          <w:lang w:eastAsia="en-US"/>
        </w:rPr>
        <w:t>с. рублей, срок поставки - 28.12.2012 года. Фактически оборудование</w:t>
      </w:r>
      <w:r w:rsidRPr="001E4FF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поступило 18.03.</w:t>
      </w:r>
      <w:r w:rsidRPr="001E4FF4">
        <w:rPr>
          <w:rFonts w:eastAsiaTheme="minorHAnsi"/>
          <w:sz w:val="28"/>
          <w:szCs w:val="28"/>
          <w:lang w:eastAsia="en-US"/>
        </w:rPr>
        <w:t>2013</w:t>
      </w:r>
      <w:r w:rsidR="003F2036">
        <w:rPr>
          <w:rFonts w:eastAsiaTheme="minorHAnsi"/>
          <w:sz w:val="28"/>
          <w:szCs w:val="28"/>
          <w:lang w:eastAsia="en-US"/>
        </w:rPr>
        <w:t>,</w:t>
      </w:r>
      <w:r w:rsidRPr="001E4FF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или позже на </w:t>
      </w:r>
      <w:r w:rsidRPr="00E91DED">
        <w:rPr>
          <w:rFonts w:eastAsiaTheme="minorHAnsi"/>
          <w:sz w:val="28"/>
          <w:szCs w:val="28"/>
          <w:lang w:eastAsia="en-US"/>
        </w:rPr>
        <w:t>79 дней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 w:rsidRPr="001E4FF4">
        <w:rPr>
          <w:rFonts w:eastAsiaTheme="minorHAnsi"/>
          <w:sz w:val="28"/>
          <w:szCs w:val="28"/>
          <w:lang w:eastAsia="en-US"/>
        </w:rPr>
        <w:t>Учреждением в адрес поставщика направлено претензионное письмо № 1-1-6-1</w:t>
      </w:r>
      <w:r>
        <w:rPr>
          <w:rFonts w:eastAsiaTheme="minorHAnsi"/>
          <w:sz w:val="28"/>
          <w:szCs w:val="28"/>
          <w:lang w:eastAsia="en-US"/>
        </w:rPr>
        <w:t>4 от 17.01.2013</w:t>
      </w:r>
      <w:r w:rsidRPr="001E4FF4">
        <w:rPr>
          <w:rFonts w:eastAsiaTheme="minorHAnsi"/>
          <w:sz w:val="28"/>
          <w:szCs w:val="28"/>
          <w:lang w:eastAsia="en-US"/>
        </w:rPr>
        <w:t xml:space="preserve"> о нарушении сроков поставки оборудования. </w:t>
      </w:r>
      <w:r>
        <w:rPr>
          <w:rFonts w:eastAsiaTheme="minorHAnsi"/>
          <w:sz w:val="28"/>
          <w:szCs w:val="28"/>
          <w:lang w:eastAsia="en-US"/>
        </w:rPr>
        <w:t>В то же время в связи с отсутствием денежных средств у учреждения, по согласию сторон</w:t>
      </w:r>
      <w:r w:rsidR="003F2036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оплата за оборудование произведена лишь 11.06.2013, в результате штрафные санкции поставщику  не начислялись.</w:t>
      </w:r>
    </w:p>
    <w:p w:rsidR="00107801" w:rsidRPr="005E7E22" w:rsidRDefault="00107801" w:rsidP="0010780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C1B57">
        <w:rPr>
          <w:rFonts w:eastAsiaTheme="minorHAnsi"/>
          <w:sz w:val="28"/>
          <w:szCs w:val="28"/>
          <w:lang w:eastAsia="en-US"/>
        </w:rPr>
        <w:t xml:space="preserve">Контракт № КМ-1/2012 от </w:t>
      </w:r>
      <w:r>
        <w:rPr>
          <w:rFonts w:eastAsiaTheme="minorHAnsi"/>
          <w:sz w:val="28"/>
          <w:szCs w:val="28"/>
          <w:lang w:eastAsia="en-US"/>
        </w:rPr>
        <w:t>0</w:t>
      </w:r>
      <w:r w:rsidRPr="00DC1B57">
        <w:rPr>
          <w:rFonts w:eastAsiaTheme="minorHAnsi"/>
          <w:sz w:val="28"/>
          <w:szCs w:val="28"/>
          <w:lang w:eastAsia="en-US"/>
        </w:rPr>
        <w:t>6</w:t>
      </w:r>
      <w:r>
        <w:rPr>
          <w:rFonts w:eastAsiaTheme="minorHAnsi"/>
          <w:sz w:val="28"/>
          <w:szCs w:val="28"/>
          <w:lang w:eastAsia="en-US"/>
        </w:rPr>
        <w:t>.11.2012</w:t>
      </w:r>
      <w:r w:rsidRPr="00DC1B57">
        <w:rPr>
          <w:rFonts w:eastAsiaTheme="minorHAnsi"/>
          <w:sz w:val="28"/>
          <w:szCs w:val="28"/>
          <w:lang w:eastAsia="en-US"/>
        </w:rPr>
        <w:t xml:space="preserve"> на поставку компьютерного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C1B57">
        <w:rPr>
          <w:rFonts w:eastAsiaTheme="minorHAnsi"/>
          <w:sz w:val="28"/>
          <w:szCs w:val="28"/>
          <w:lang w:eastAsia="en-US"/>
        </w:rPr>
        <w:t>томографа</w:t>
      </w:r>
      <w:r w:rsidRPr="001E4FF4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E4FF4">
        <w:rPr>
          <w:rFonts w:eastAsiaTheme="minorHAnsi"/>
          <w:sz w:val="28"/>
          <w:szCs w:val="28"/>
          <w:lang w:eastAsia="en-US"/>
        </w:rPr>
        <w:t>заключен</w:t>
      </w:r>
      <w:r>
        <w:rPr>
          <w:rFonts w:eastAsiaTheme="minorHAnsi"/>
          <w:sz w:val="28"/>
          <w:szCs w:val="28"/>
          <w:lang w:eastAsia="en-US"/>
        </w:rPr>
        <w:t xml:space="preserve"> с ООО «ПТФ «</w:t>
      </w:r>
      <w:r w:rsidRPr="001E4FF4">
        <w:rPr>
          <w:rFonts w:eastAsiaTheme="minorHAnsi"/>
          <w:sz w:val="28"/>
          <w:szCs w:val="28"/>
          <w:lang w:eastAsia="en-US"/>
        </w:rPr>
        <w:t>Корпус</w:t>
      </w:r>
      <w:r>
        <w:rPr>
          <w:rFonts w:eastAsiaTheme="minorHAnsi"/>
          <w:sz w:val="28"/>
          <w:szCs w:val="28"/>
          <w:lang w:eastAsia="en-US"/>
        </w:rPr>
        <w:t>»</w:t>
      </w:r>
      <w:r w:rsidRPr="001E4FF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на сумму </w:t>
      </w:r>
      <w:r w:rsidRPr="001E4FF4">
        <w:rPr>
          <w:rFonts w:eastAsiaTheme="minorHAnsi"/>
          <w:sz w:val="28"/>
          <w:szCs w:val="28"/>
          <w:lang w:eastAsia="en-US"/>
        </w:rPr>
        <w:t>3</w:t>
      </w:r>
      <w:r>
        <w:rPr>
          <w:rFonts w:eastAsiaTheme="minorHAnsi"/>
          <w:sz w:val="28"/>
          <w:szCs w:val="28"/>
          <w:lang w:eastAsia="en-US"/>
        </w:rPr>
        <w:t xml:space="preserve">2 500,0 тыс. рублей, срок поставки </w:t>
      </w:r>
      <w:r w:rsidRPr="001E4FF4">
        <w:rPr>
          <w:rFonts w:eastAsiaTheme="minorHAnsi"/>
          <w:sz w:val="28"/>
          <w:szCs w:val="28"/>
          <w:lang w:eastAsia="en-US"/>
        </w:rPr>
        <w:t>11 недель с момента заключения контракта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 w:rsidRPr="001E4FF4">
        <w:rPr>
          <w:rFonts w:eastAsiaTheme="minorHAnsi"/>
          <w:sz w:val="28"/>
          <w:szCs w:val="28"/>
          <w:lang w:eastAsia="en-US"/>
        </w:rPr>
        <w:t xml:space="preserve">В нарушение  п. 6.1 контракта оборудование поставлено </w:t>
      </w:r>
      <w:r>
        <w:rPr>
          <w:rFonts w:eastAsiaTheme="minorHAnsi"/>
          <w:sz w:val="28"/>
          <w:szCs w:val="28"/>
          <w:lang w:eastAsia="en-US"/>
        </w:rPr>
        <w:t>0</w:t>
      </w:r>
      <w:r w:rsidRPr="001E4FF4">
        <w:rPr>
          <w:rFonts w:eastAsiaTheme="minorHAnsi"/>
          <w:sz w:val="28"/>
          <w:szCs w:val="28"/>
          <w:lang w:eastAsia="en-US"/>
        </w:rPr>
        <w:t>1</w:t>
      </w:r>
      <w:r>
        <w:rPr>
          <w:rFonts w:eastAsiaTheme="minorHAnsi"/>
          <w:sz w:val="28"/>
          <w:szCs w:val="28"/>
          <w:lang w:eastAsia="en-US"/>
        </w:rPr>
        <w:t>.02.2013</w:t>
      </w:r>
      <w:r w:rsidR="003F2036">
        <w:rPr>
          <w:rFonts w:eastAsiaTheme="minorHAnsi"/>
          <w:sz w:val="28"/>
          <w:szCs w:val="28"/>
          <w:lang w:eastAsia="en-US"/>
        </w:rPr>
        <w:t>. П</w:t>
      </w:r>
      <w:r w:rsidRPr="001E4FF4">
        <w:rPr>
          <w:rFonts w:eastAsiaTheme="minorHAnsi"/>
          <w:sz w:val="28"/>
          <w:szCs w:val="28"/>
          <w:lang w:eastAsia="en-US"/>
        </w:rPr>
        <w:t xml:space="preserve">ериод просрочки </w:t>
      </w:r>
      <w:r>
        <w:rPr>
          <w:rFonts w:eastAsiaTheme="minorHAnsi"/>
          <w:sz w:val="28"/>
          <w:szCs w:val="28"/>
          <w:lang w:eastAsia="en-US"/>
        </w:rPr>
        <w:t>составил 9 дней  на сумму 80,4</w:t>
      </w:r>
      <w:r w:rsidRPr="001E4FF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тыс. </w:t>
      </w:r>
      <w:r w:rsidRPr="001E4FF4">
        <w:rPr>
          <w:rFonts w:eastAsiaTheme="minorHAnsi"/>
          <w:sz w:val="28"/>
          <w:szCs w:val="28"/>
          <w:lang w:eastAsia="en-US"/>
        </w:rPr>
        <w:t xml:space="preserve">рублей. Оплата неустойки </w:t>
      </w:r>
      <w:r>
        <w:rPr>
          <w:rFonts w:eastAsiaTheme="minorHAnsi"/>
          <w:sz w:val="28"/>
          <w:szCs w:val="28"/>
          <w:lang w:eastAsia="en-US"/>
        </w:rPr>
        <w:t>по</w:t>
      </w:r>
      <w:r w:rsidRPr="001E4FF4">
        <w:rPr>
          <w:rFonts w:eastAsiaTheme="minorHAnsi"/>
          <w:sz w:val="28"/>
          <w:szCs w:val="28"/>
          <w:lang w:eastAsia="en-US"/>
        </w:rPr>
        <w:t xml:space="preserve"> претензии № 1-1-6/254 произведена</w:t>
      </w:r>
      <w:r>
        <w:rPr>
          <w:rFonts w:eastAsiaTheme="minorHAnsi"/>
          <w:sz w:val="28"/>
          <w:szCs w:val="28"/>
          <w:lang w:eastAsia="en-US"/>
        </w:rPr>
        <w:t xml:space="preserve"> поставщиком</w:t>
      </w:r>
      <w:r w:rsidRPr="001E4FF4">
        <w:rPr>
          <w:rFonts w:eastAsiaTheme="minorHAnsi"/>
          <w:sz w:val="28"/>
          <w:szCs w:val="28"/>
          <w:lang w:eastAsia="en-US"/>
        </w:rPr>
        <w:t xml:space="preserve"> 28</w:t>
      </w:r>
      <w:r>
        <w:rPr>
          <w:rFonts w:eastAsiaTheme="minorHAnsi"/>
          <w:sz w:val="28"/>
          <w:szCs w:val="28"/>
          <w:lang w:eastAsia="en-US"/>
        </w:rPr>
        <w:t>.03.2013 в полном объеме.</w:t>
      </w:r>
    </w:p>
    <w:p w:rsidR="00107801" w:rsidRPr="00D52105" w:rsidRDefault="00107801" w:rsidP="00107801">
      <w:pPr>
        <w:ind w:firstLine="709"/>
        <w:contextualSpacing/>
        <w:jc w:val="both"/>
        <w:rPr>
          <w:b/>
          <w:sz w:val="28"/>
          <w:szCs w:val="28"/>
        </w:rPr>
      </w:pPr>
      <w:r w:rsidRPr="00D52105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 </w:t>
      </w:r>
      <w:r w:rsidRPr="00D52105">
        <w:rPr>
          <w:b/>
          <w:sz w:val="28"/>
          <w:szCs w:val="28"/>
        </w:rPr>
        <w:t>Фактическое использование учреждениями здравоохранения медицинского оборудования приобретенного в рамках реализации Программы</w:t>
      </w:r>
    </w:p>
    <w:p w:rsidR="00107801" w:rsidRPr="00712FDC" w:rsidRDefault="00107801" w:rsidP="00A35C99">
      <w:pPr>
        <w:ind w:firstLine="708"/>
        <w:mirrorIndents/>
        <w:jc w:val="both"/>
        <w:outlineLvl w:val="0"/>
        <w:rPr>
          <w:sz w:val="28"/>
          <w:szCs w:val="28"/>
        </w:rPr>
      </w:pPr>
      <w:r w:rsidRPr="00712FDC">
        <w:rPr>
          <w:b/>
          <w:sz w:val="28"/>
          <w:szCs w:val="28"/>
        </w:rPr>
        <w:t>3.1. </w:t>
      </w:r>
      <w:r w:rsidRPr="00712FDC">
        <w:rPr>
          <w:sz w:val="28"/>
          <w:szCs w:val="28"/>
        </w:rPr>
        <w:t>По состоянию на 01.01.2014 поставка медицинского оборудования, предусмотренного Программой, полностью завершена.</w:t>
      </w:r>
    </w:p>
    <w:p w:rsidR="00107801" w:rsidRDefault="00107801" w:rsidP="00107801">
      <w:pPr>
        <w:tabs>
          <w:tab w:val="left" w:pos="9356"/>
        </w:tabs>
        <w:ind w:firstLine="708"/>
        <w:mirrorIndents/>
        <w:jc w:val="both"/>
        <w:outlineLvl w:val="0"/>
        <w:rPr>
          <w:color w:val="000000"/>
          <w:sz w:val="28"/>
          <w:szCs w:val="28"/>
        </w:rPr>
      </w:pPr>
      <w:r w:rsidRPr="00BE00DE">
        <w:rPr>
          <w:sz w:val="28"/>
          <w:szCs w:val="28"/>
        </w:rPr>
        <w:t>Количество ед</w:t>
      </w:r>
      <w:r>
        <w:rPr>
          <w:sz w:val="28"/>
          <w:szCs w:val="28"/>
        </w:rPr>
        <w:t xml:space="preserve">иниц медицинского оборудования, </w:t>
      </w:r>
      <w:r w:rsidRPr="00BE00DE">
        <w:rPr>
          <w:sz w:val="28"/>
          <w:szCs w:val="28"/>
        </w:rPr>
        <w:t>предполагаемого к закупке в 2011 - 2013 года</w:t>
      </w:r>
      <w:r w:rsidR="003F2036">
        <w:rPr>
          <w:sz w:val="28"/>
          <w:szCs w:val="28"/>
        </w:rPr>
        <w:t>х</w:t>
      </w:r>
      <w:r w:rsidRPr="00BE00DE">
        <w:rPr>
          <w:sz w:val="28"/>
          <w:szCs w:val="28"/>
        </w:rPr>
        <w:t xml:space="preserve"> в соответствии с Программой</w:t>
      </w:r>
      <w:r w:rsidR="003F203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составляло</w:t>
      </w:r>
      <w:r w:rsidRPr="00BE00DE">
        <w:rPr>
          <w:sz w:val="28"/>
          <w:szCs w:val="28"/>
        </w:rPr>
        <w:t xml:space="preserve"> </w:t>
      </w:r>
      <w:r w:rsidRPr="003F2036">
        <w:rPr>
          <w:sz w:val="28"/>
          <w:szCs w:val="28"/>
        </w:rPr>
        <w:t>4 284,</w:t>
      </w:r>
      <w:r w:rsidRPr="00BE00DE">
        <w:rPr>
          <w:sz w:val="28"/>
          <w:szCs w:val="28"/>
        </w:rPr>
        <w:t xml:space="preserve"> в том числе в 2012 году</w:t>
      </w:r>
      <w:r>
        <w:rPr>
          <w:b/>
          <w:sz w:val="28"/>
          <w:szCs w:val="28"/>
        </w:rPr>
        <w:t>-</w:t>
      </w:r>
      <w:r w:rsidRPr="00BE00DE">
        <w:rPr>
          <w:b/>
          <w:sz w:val="28"/>
          <w:szCs w:val="28"/>
        </w:rPr>
        <w:t xml:space="preserve"> </w:t>
      </w:r>
      <w:r w:rsidRPr="00BE00DE">
        <w:rPr>
          <w:sz w:val="28"/>
          <w:szCs w:val="28"/>
        </w:rPr>
        <w:t>2</w:t>
      </w:r>
      <w:r>
        <w:rPr>
          <w:sz w:val="28"/>
          <w:szCs w:val="28"/>
        </w:rPr>
        <w:t> </w:t>
      </w:r>
      <w:r w:rsidRPr="00BE00DE">
        <w:rPr>
          <w:sz w:val="28"/>
          <w:szCs w:val="28"/>
        </w:rPr>
        <w:t>688</w:t>
      </w:r>
      <w:r w:rsidRPr="00BE00DE">
        <w:rPr>
          <w:b/>
          <w:sz w:val="28"/>
          <w:szCs w:val="28"/>
        </w:rPr>
        <w:t xml:space="preserve"> </w:t>
      </w:r>
      <w:r w:rsidRPr="00BE00DE">
        <w:rPr>
          <w:sz w:val="28"/>
          <w:szCs w:val="28"/>
        </w:rPr>
        <w:t xml:space="preserve">единиц (из них в 2013 году дополнительно на сэкономленные денежные средства </w:t>
      </w:r>
      <w:r>
        <w:rPr>
          <w:sz w:val="28"/>
          <w:szCs w:val="28"/>
        </w:rPr>
        <w:t xml:space="preserve">закуплено </w:t>
      </w:r>
      <w:r w:rsidRPr="00BE00DE">
        <w:rPr>
          <w:sz w:val="28"/>
          <w:szCs w:val="28"/>
        </w:rPr>
        <w:t>86 единиц). По данным МИАЦ по состоянию на 01.01.2014</w:t>
      </w:r>
      <w:r w:rsidRPr="00BE00DE">
        <w:rPr>
          <w:color w:val="000000" w:themeColor="text1"/>
          <w:sz w:val="28"/>
          <w:szCs w:val="28"/>
        </w:rPr>
        <w:t xml:space="preserve"> в учреждения</w:t>
      </w:r>
      <w:r>
        <w:rPr>
          <w:color w:val="000000" w:themeColor="text1"/>
          <w:sz w:val="28"/>
          <w:szCs w:val="28"/>
        </w:rPr>
        <w:t xml:space="preserve"> здравоохранения</w:t>
      </w:r>
      <w:r w:rsidRPr="00BE00DE">
        <w:rPr>
          <w:color w:val="000000" w:themeColor="text1"/>
          <w:sz w:val="28"/>
          <w:szCs w:val="28"/>
        </w:rPr>
        <w:t xml:space="preserve"> поставлено 4 084 единицы медицинского оборудования и введено в эксплуатацию 4</w:t>
      </w:r>
      <w:r>
        <w:rPr>
          <w:color w:val="000000" w:themeColor="text1"/>
          <w:sz w:val="28"/>
          <w:szCs w:val="28"/>
        </w:rPr>
        <w:t> </w:t>
      </w:r>
      <w:r w:rsidRPr="00BE00DE">
        <w:rPr>
          <w:color w:val="000000" w:themeColor="text1"/>
          <w:sz w:val="28"/>
          <w:szCs w:val="28"/>
        </w:rPr>
        <w:t xml:space="preserve">082 единицы, по остальным </w:t>
      </w:r>
      <w:r w:rsidRPr="00BE00DE">
        <w:rPr>
          <w:color w:val="000000"/>
          <w:sz w:val="28"/>
          <w:szCs w:val="28"/>
        </w:rPr>
        <w:t>200 единицам обо</w:t>
      </w:r>
      <w:r>
        <w:rPr>
          <w:color w:val="000000"/>
          <w:sz w:val="28"/>
          <w:szCs w:val="28"/>
        </w:rPr>
        <w:t xml:space="preserve">рудования процедуры заключения </w:t>
      </w:r>
      <w:r w:rsidRPr="00BE00DE">
        <w:rPr>
          <w:color w:val="000000"/>
          <w:sz w:val="28"/>
          <w:szCs w:val="28"/>
        </w:rPr>
        <w:t>государственных контрактов отменены.</w:t>
      </w:r>
    </w:p>
    <w:p w:rsidR="00107801" w:rsidRPr="00F02CC5" w:rsidRDefault="00107801" w:rsidP="00107801">
      <w:pPr>
        <w:ind w:firstLine="709"/>
        <w:mirrorIndents/>
        <w:jc w:val="both"/>
        <w:outlineLvl w:val="0"/>
        <w:rPr>
          <w:sz w:val="28"/>
          <w:szCs w:val="28"/>
        </w:rPr>
      </w:pPr>
      <w:r w:rsidRPr="00F02CC5">
        <w:rPr>
          <w:color w:val="000000"/>
          <w:sz w:val="28"/>
          <w:szCs w:val="28"/>
        </w:rPr>
        <w:lastRenderedPageBreak/>
        <w:t>Следует отметить, что по данным аудита</w:t>
      </w:r>
      <w:r>
        <w:rPr>
          <w:color w:val="000000"/>
          <w:sz w:val="28"/>
          <w:szCs w:val="28"/>
        </w:rPr>
        <w:t xml:space="preserve"> эффективности</w:t>
      </w:r>
      <w:r w:rsidRPr="00F02CC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 состоянию на 01.01.2014 </w:t>
      </w:r>
      <w:r w:rsidRPr="00F02CC5">
        <w:rPr>
          <w:color w:val="000000"/>
          <w:sz w:val="28"/>
          <w:szCs w:val="28"/>
        </w:rPr>
        <w:t xml:space="preserve">фактически введено в эксплуатацию </w:t>
      </w:r>
      <w:r w:rsidRPr="00F02CC5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> </w:t>
      </w:r>
      <w:r w:rsidRPr="00F02CC5">
        <w:rPr>
          <w:color w:val="000000" w:themeColor="text1"/>
          <w:sz w:val="28"/>
          <w:szCs w:val="28"/>
        </w:rPr>
        <w:t>082 единицы</w:t>
      </w:r>
      <w:r w:rsidRPr="00F02CC5">
        <w:rPr>
          <w:color w:val="000000"/>
          <w:sz w:val="28"/>
          <w:szCs w:val="28"/>
        </w:rPr>
        <w:t>, что соответствует данным МИАЦ</w:t>
      </w:r>
      <w:r>
        <w:rPr>
          <w:rStyle w:val="aa"/>
          <w:color w:val="000000"/>
          <w:sz w:val="28"/>
          <w:szCs w:val="28"/>
        </w:rPr>
        <w:footnoteReference w:id="6"/>
      </w:r>
      <w:r w:rsidRPr="00F02CC5">
        <w:rPr>
          <w:color w:val="000000"/>
          <w:sz w:val="28"/>
          <w:szCs w:val="28"/>
        </w:rPr>
        <w:t xml:space="preserve">.   </w:t>
      </w:r>
    </w:p>
    <w:p w:rsidR="00107801" w:rsidRDefault="00107801" w:rsidP="00107801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Структура поставленной медицинской техники представлена в диаграмме.</w:t>
      </w:r>
    </w:p>
    <w:p w:rsidR="00107801" w:rsidRDefault="00107801" w:rsidP="00107801">
      <w:pPr>
        <w:ind w:firstLine="709"/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72000" cy="3881437"/>
            <wp:effectExtent l="0" t="0" r="0" b="508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07801" w:rsidRPr="006F0DDE" w:rsidRDefault="00107801" w:rsidP="0010780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 общего количества поставленного оборудования (4084 единицы) 3659 единиц</w:t>
      </w:r>
      <w:r w:rsidR="005E0442">
        <w:rPr>
          <w:sz w:val="28"/>
          <w:szCs w:val="28"/>
        </w:rPr>
        <w:t>,</w:t>
      </w:r>
      <w:r>
        <w:rPr>
          <w:sz w:val="28"/>
          <w:szCs w:val="28"/>
        </w:rPr>
        <w:t xml:space="preserve"> или 89,6 %</w:t>
      </w:r>
      <w:r w:rsidR="005E0442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составляет прочее оборудование, остальная  часть выглядит следующим образом:</w:t>
      </w:r>
    </w:p>
    <w:p w:rsidR="00107801" w:rsidRDefault="00107801" w:rsidP="005E0442">
      <w:pPr>
        <w:pStyle w:val="af6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 w:rsidR="005E0442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AC68F5">
        <w:rPr>
          <w:sz w:val="28"/>
          <w:szCs w:val="28"/>
        </w:rPr>
        <w:t>омограф</w:t>
      </w:r>
      <w:r>
        <w:rPr>
          <w:sz w:val="28"/>
          <w:szCs w:val="28"/>
        </w:rPr>
        <w:t>ы - 0,2 %;</w:t>
      </w:r>
    </w:p>
    <w:p w:rsidR="00107801" w:rsidRPr="00A137B6" w:rsidRDefault="00107801" w:rsidP="005E0442">
      <w:pPr>
        <w:ind w:right="-1" w:firstLine="709"/>
        <w:mirrorIndents/>
        <w:jc w:val="both"/>
        <w:outlineLvl w:val="0"/>
        <w:rPr>
          <w:b/>
          <w:i/>
          <w:sz w:val="28"/>
          <w:szCs w:val="28"/>
        </w:rPr>
      </w:pPr>
      <w:r w:rsidRPr="00A137B6">
        <w:rPr>
          <w:sz w:val="28"/>
          <w:szCs w:val="28"/>
        </w:rPr>
        <w:t>-</w:t>
      </w:r>
      <w:r w:rsidR="005E0442">
        <w:rPr>
          <w:sz w:val="28"/>
          <w:szCs w:val="28"/>
        </w:rPr>
        <w:t xml:space="preserve"> </w:t>
      </w:r>
      <w:r w:rsidRPr="00A137B6">
        <w:rPr>
          <w:sz w:val="28"/>
          <w:szCs w:val="28"/>
        </w:rPr>
        <w:t>ангиографическое оборудование -0,2 %;</w:t>
      </w:r>
    </w:p>
    <w:p w:rsidR="00107801" w:rsidRDefault="00107801" w:rsidP="005E0442">
      <w:pPr>
        <w:pStyle w:val="af6"/>
        <w:tabs>
          <w:tab w:val="left" w:pos="8505"/>
          <w:tab w:val="left" w:pos="10348"/>
        </w:tabs>
        <w:ind w:left="0" w:right="-1" w:firstLine="709"/>
        <w:mirrorIndents/>
        <w:jc w:val="both"/>
        <w:outlineLvl w:val="0"/>
        <w:rPr>
          <w:b/>
          <w:i/>
          <w:sz w:val="28"/>
          <w:szCs w:val="28"/>
        </w:rPr>
      </w:pPr>
      <w:r>
        <w:rPr>
          <w:sz w:val="28"/>
          <w:szCs w:val="28"/>
        </w:rPr>
        <w:t>-</w:t>
      </w:r>
      <w:r w:rsidR="005E0442">
        <w:rPr>
          <w:sz w:val="28"/>
          <w:szCs w:val="28"/>
        </w:rPr>
        <w:t xml:space="preserve"> </w:t>
      </w:r>
      <w:r w:rsidRPr="00AC68F5">
        <w:rPr>
          <w:sz w:val="28"/>
          <w:szCs w:val="28"/>
        </w:rPr>
        <w:t xml:space="preserve">УЗИ-аппаратура (за исключением терапевтических и </w:t>
      </w:r>
      <w:r>
        <w:rPr>
          <w:sz w:val="28"/>
          <w:szCs w:val="28"/>
        </w:rPr>
        <w:t>х</w:t>
      </w:r>
      <w:r w:rsidRPr="00AC68F5">
        <w:rPr>
          <w:sz w:val="28"/>
          <w:szCs w:val="28"/>
        </w:rPr>
        <w:t>ирургических ультразвуковых аппаратов)</w:t>
      </w:r>
      <w:r>
        <w:rPr>
          <w:sz w:val="28"/>
          <w:szCs w:val="28"/>
        </w:rPr>
        <w:t xml:space="preserve"> - 2 %;</w:t>
      </w:r>
    </w:p>
    <w:p w:rsidR="00107801" w:rsidRPr="005E0442" w:rsidRDefault="00107801" w:rsidP="005E0442">
      <w:pPr>
        <w:tabs>
          <w:tab w:val="left" w:pos="10348"/>
        </w:tabs>
        <w:ind w:right="-1" w:firstLine="709"/>
        <w:mirrorIndents/>
        <w:jc w:val="both"/>
        <w:outlineLvl w:val="0"/>
        <w:rPr>
          <w:b/>
          <w:i/>
          <w:sz w:val="28"/>
          <w:szCs w:val="28"/>
        </w:rPr>
      </w:pPr>
      <w:r w:rsidRPr="005E0442">
        <w:rPr>
          <w:sz w:val="28"/>
          <w:szCs w:val="28"/>
        </w:rPr>
        <w:t>-</w:t>
      </w:r>
      <w:r w:rsidR="005E0442">
        <w:rPr>
          <w:sz w:val="28"/>
          <w:szCs w:val="28"/>
        </w:rPr>
        <w:t xml:space="preserve"> </w:t>
      </w:r>
      <w:r w:rsidRPr="005E0442">
        <w:rPr>
          <w:sz w:val="28"/>
          <w:szCs w:val="28"/>
        </w:rPr>
        <w:t>наркозно-дыхательная аппаратура (за исключением ИВЛ и кислородных концентраторов) - 1,6 %;</w:t>
      </w:r>
    </w:p>
    <w:p w:rsidR="00107801" w:rsidRPr="005E0442" w:rsidRDefault="00107801" w:rsidP="005E0442">
      <w:pPr>
        <w:tabs>
          <w:tab w:val="left" w:pos="10348"/>
        </w:tabs>
        <w:ind w:right="-1" w:firstLine="709"/>
        <w:mirrorIndents/>
        <w:jc w:val="both"/>
        <w:outlineLvl w:val="0"/>
        <w:rPr>
          <w:sz w:val="28"/>
          <w:szCs w:val="28"/>
        </w:rPr>
      </w:pPr>
      <w:r w:rsidRPr="005E0442">
        <w:rPr>
          <w:sz w:val="28"/>
          <w:szCs w:val="28"/>
        </w:rPr>
        <w:t>-</w:t>
      </w:r>
      <w:r w:rsidR="005E0442">
        <w:rPr>
          <w:sz w:val="28"/>
          <w:szCs w:val="28"/>
        </w:rPr>
        <w:t xml:space="preserve"> </w:t>
      </w:r>
      <w:r w:rsidRPr="005E0442">
        <w:rPr>
          <w:sz w:val="28"/>
          <w:szCs w:val="28"/>
        </w:rPr>
        <w:t xml:space="preserve">рентгенологическое оборудование (только оборудование, укомплектованное рентгеновской трубкой) - 1,1 %; </w:t>
      </w:r>
    </w:p>
    <w:p w:rsidR="00107801" w:rsidRPr="005E0442" w:rsidRDefault="00107801" w:rsidP="005E0442">
      <w:pPr>
        <w:tabs>
          <w:tab w:val="left" w:pos="10348"/>
        </w:tabs>
        <w:ind w:right="-1" w:firstLine="709"/>
        <w:mirrorIndents/>
        <w:jc w:val="both"/>
        <w:outlineLvl w:val="0"/>
        <w:rPr>
          <w:sz w:val="28"/>
          <w:szCs w:val="28"/>
        </w:rPr>
      </w:pPr>
      <w:r w:rsidRPr="005E0442">
        <w:rPr>
          <w:sz w:val="28"/>
          <w:szCs w:val="28"/>
        </w:rPr>
        <w:t>-</w:t>
      </w:r>
      <w:r w:rsidR="005E0442">
        <w:rPr>
          <w:sz w:val="28"/>
          <w:szCs w:val="28"/>
        </w:rPr>
        <w:t xml:space="preserve"> </w:t>
      </w:r>
      <w:proofErr w:type="gramStart"/>
      <w:r w:rsidRPr="005E0442">
        <w:rPr>
          <w:sz w:val="28"/>
          <w:szCs w:val="28"/>
        </w:rPr>
        <w:t>эндоскопическое</w:t>
      </w:r>
      <w:proofErr w:type="gramEnd"/>
      <w:r w:rsidRPr="005E0442">
        <w:rPr>
          <w:sz w:val="28"/>
          <w:szCs w:val="28"/>
        </w:rPr>
        <w:t xml:space="preserve">  (в том числе гибкие и жесткие эндоскопы) -2,7%; </w:t>
      </w:r>
    </w:p>
    <w:p w:rsidR="00107801" w:rsidRPr="00A137B6" w:rsidRDefault="00107801" w:rsidP="005E0442">
      <w:pPr>
        <w:ind w:right="-1" w:firstLine="709"/>
        <w:mirrorIndents/>
        <w:jc w:val="both"/>
        <w:outlineLvl w:val="0"/>
        <w:rPr>
          <w:b/>
          <w:i/>
          <w:sz w:val="28"/>
          <w:szCs w:val="28"/>
        </w:rPr>
      </w:pPr>
      <w:r w:rsidRPr="00A137B6">
        <w:rPr>
          <w:sz w:val="28"/>
          <w:szCs w:val="28"/>
        </w:rPr>
        <w:t>-</w:t>
      </w:r>
      <w:r w:rsidR="005E0442">
        <w:rPr>
          <w:sz w:val="28"/>
          <w:szCs w:val="28"/>
        </w:rPr>
        <w:t xml:space="preserve"> </w:t>
      </w:r>
      <w:r w:rsidRPr="00A137B6">
        <w:rPr>
          <w:sz w:val="28"/>
          <w:szCs w:val="28"/>
        </w:rPr>
        <w:t xml:space="preserve">кувезы (инкубаторы) для новорожденных детей -2,6 %. 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A1251D">
        <w:rPr>
          <w:b/>
          <w:i/>
          <w:sz w:val="28"/>
          <w:szCs w:val="28"/>
        </w:rPr>
        <w:t>Томографы</w:t>
      </w:r>
    </w:p>
    <w:p w:rsidR="00107801" w:rsidRPr="004C6B8C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32FDB">
        <w:rPr>
          <w:sz w:val="28"/>
          <w:szCs w:val="28"/>
        </w:rPr>
        <w:t xml:space="preserve">Томография </w:t>
      </w:r>
      <w:r w:rsidRPr="00651BA8">
        <w:rPr>
          <w:sz w:val="28"/>
          <w:szCs w:val="28"/>
        </w:rPr>
        <w:t xml:space="preserve">(послойные снимки) широко применяется в современной медицинской практике, поскольку является высокоинформативным </w:t>
      </w:r>
      <w:r w:rsidRPr="004C6B8C">
        <w:rPr>
          <w:sz w:val="28"/>
          <w:szCs w:val="28"/>
        </w:rPr>
        <w:t>диагностическим методом</w:t>
      </w:r>
      <w:r>
        <w:rPr>
          <w:sz w:val="28"/>
          <w:szCs w:val="28"/>
        </w:rPr>
        <w:t xml:space="preserve">. </w:t>
      </w:r>
      <w:r w:rsidRPr="004C6B8C">
        <w:rPr>
          <w:sz w:val="28"/>
          <w:szCs w:val="28"/>
        </w:rPr>
        <w:t>Диагностические процедуры</w:t>
      </w:r>
      <w:r>
        <w:rPr>
          <w:sz w:val="28"/>
          <w:szCs w:val="28"/>
        </w:rPr>
        <w:t xml:space="preserve"> на данных аппаратах</w:t>
      </w:r>
      <w:r w:rsidRPr="004C6B8C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обеспечиваю</w:t>
      </w:r>
      <w:r w:rsidRPr="004C6B8C">
        <w:rPr>
          <w:sz w:val="28"/>
          <w:szCs w:val="28"/>
        </w:rPr>
        <w:t xml:space="preserve">т высокоточную визуализацию любого органа или всего тела за небольшое время и в условиях максимального комфорта для пациента. Результат исследования можно представить в виде трехмерного объемного </w:t>
      </w:r>
      <w:r w:rsidRPr="004C6B8C">
        <w:rPr>
          <w:sz w:val="28"/>
          <w:szCs w:val="28"/>
        </w:rPr>
        <w:lastRenderedPageBreak/>
        <w:t>изображения с разложением на множество плоскостей.</w:t>
      </w:r>
      <w:r>
        <w:rPr>
          <w:sz w:val="28"/>
          <w:szCs w:val="28"/>
        </w:rPr>
        <w:t xml:space="preserve"> </w:t>
      </w:r>
      <w:r w:rsidRPr="004C6B8C">
        <w:rPr>
          <w:sz w:val="28"/>
          <w:szCs w:val="28"/>
        </w:rPr>
        <w:t>Полученные данные будут информативны и необходимы для постановки безошибочного диагноза в различных областях медицины, а также незаменимы для планирования и проведения сложнейших операций.</w:t>
      </w:r>
      <w:r w:rsidRPr="004C6B8C">
        <w:t xml:space="preserve"> </w:t>
      </w:r>
    </w:p>
    <w:p w:rsidR="00107801" w:rsidRPr="001B2230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1BA8">
        <w:rPr>
          <w:sz w:val="28"/>
          <w:szCs w:val="28"/>
        </w:rPr>
        <w:t>Необходимо</w:t>
      </w:r>
      <w:r w:rsidRPr="001B2230">
        <w:rPr>
          <w:sz w:val="28"/>
          <w:szCs w:val="28"/>
        </w:rPr>
        <w:t xml:space="preserve"> отметить, что приобретение томографов существенно </w:t>
      </w:r>
      <w:r w:rsidR="005E0442">
        <w:rPr>
          <w:sz w:val="28"/>
          <w:szCs w:val="28"/>
        </w:rPr>
        <w:t xml:space="preserve">при лечении </w:t>
      </w:r>
      <w:r w:rsidRPr="001B2230">
        <w:rPr>
          <w:sz w:val="28"/>
          <w:szCs w:val="28"/>
        </w:rPr>
        <w:t xml:space="preserve"> больных с сосудистыми заболеваниями центральной нервной системы, инсультами. При этой патологии без томографа невозможно качественно поставить диагноз и грамотно оказать помощь (например, при инфарктах и инсультах необходимо провести исследование головного мозга на КТ через 40 мин. после поступления пациента в стационар).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аудита проведен анализ эффективности использования закупленных томографов (магнитно-резонансных, далее </w:t>
      </w:r>
      <w:r w:rsidR="002F58B6">
        <w:rPr>
          <w:sz w:val="28"/>
          <w:szCs w:val="28"/>
        </w:rPr>
        <w:t>–</w:t>
      </w:r>
      <w:r>
        <w:rPr>
          <w:sz w:val="28"/>
          <w:szCs w:val="28"/>
        </w:rPr>
        <w:t xml:space="preserve"> МРТ</w:t>
      </w:r>
      <w:r w:rsidR="002F58B6">
        <w:rPr>
          <w:sz w:val="28"/>
          <w:szCs w:val="28"/>
        </w:rPr>
        <w:t>,</w:t>
      </w:r>
      <w:r>
        <w:rPr>
          <w:sz w:val="28"/>
          <w:szCs w:val="28"/>
        </w:rPr>
        <w:t xml:space="preserve"> компьютерных, далее - КТ), который показал, что эт</w:t>
      </w:r>
      <w:r w:rsidR="00497657">
        <w:rPr>
          <w:sz w:val="28"/>
          <w:szCs w:val="28"/>
        </w:rPr>
        <w:t>о</w:t>
      </w:r>
      <w:r>
        <w:rPr>
          <w:sz w:val="28"/>
          <w:szCs w:val="28"/>
        </w:rPr>
        <w:t xml:space="preserve"> дорогостоящ</w:t>
      </w:r>
      <w:r w:rsidR="00497657">
        <w:rPr>
          <w:sz w:val="28"/>
          <w:szCs w:val="28"/>
        </w:rPr>
        <w:t>ее</w:t>
      </w:r>
      <w:r>
        <w:rPr>
          <w:sz w:val="28"/>
          <w:szCs w:val="28"/>
        </w:rPr>
        <w:t xml:space="preserve"> и высокотехнологичн</w:t>
      </w:r>
      <w:r w:rsidR="00497657">
        <w:rPr>
          <w:sz w:val="28"/>
          <w:szCs w:val="28"/>
        </w:rPr>
        <w:t>ое</w:t>
      </w:r>
      <w:r>
        <w:rPr>
          <w:sz w:val="28"/>
          <w:szCs w:val="28"/>
        </w:rPr>
        <w:t xml:space="preserve"> </w:t>
      </w:r>
      <w:r w:rsidR="00497657">
        <w:rPr>
          <w:sz w:val="28"/>
          <w:szCs w:val="28"/>
        </w:rPr>
        <w:t>оборудование</w:t>
      </w:r>
      <w:r>
        <w:rPr>
          <w:sz w:val="28"/>
          <w:szCs w:val="28"/>
        </w:rPr>
        <w:t xml:space="preserve"> до настоящего времени  не </w:t>
      </w:r>
      <w:r w:rsidR="00497657">
        <w:rPr>
          <w:sz w:val="28"/>
          <w:szCs w:val="28"/>
        </w:rPr>
        <w:t>используется</w:t>
      </w:r>
      <w:r>
        <w:rPr>
          <w:sz w:val="28"/>
          <w:szCs w:val="28"/>
        </w:rPr>
        <w:t xml:space="preserve"> на полную мощность, а один аппарат еще не введен в эксплуатацию. 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Департаментом в рамках Программы приобретено 10 томографов на общую сумму 249 531,2 тыс. рублей.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представлена  в таблице</w:t>
      </w:r>
      <w:r w:rsidR="002F58B6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</w:p>
    <w:p w:rsidR="00107801" w:rsidRPr="00484F04" w:rsidRDefault="00107801" w:rsidP="002F58B6">
      <w:pPr>
        <w:widowControl w:val="0"/>
        <w:tabs>
          <w:tab w:val="left" w:pos="8077"/>
        </w:tabs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8"/>
          <w:szCs w:val="28"/>
        </w:rPr>
        <w:tab/>
        <w:t xml:space="preserve"> </w:t>
      </w:r>
      <w:r w:rsidRPr="00484F04">
        <w:rPr>
          <w:sz w:val="22"/>
          <w:szCs w:val="22"/>
        </w:rPr>
        <w:t xml:space="preserve">Таблица </w:t>
      </w:r>
      <w:r>
        <w:rPr>
          <w:sz w:val="22"/>
          <w:szCs w:val="22"/>
        </w:rPr>
        <w:t>2</w:t>
      </w:r>
    </w:p>
    <w:tbl>
      <w:tblPr>
        <w:tblStyle w:val="af5"/>
        <w:tblW w:w="10031" w:type="dxa"/>
        <w:tblLayout w:type="fixed"/>
        <w:tblLook w:val="04A0"/>
      </w:tblPr>
      <w:tblGrid>
        <w:gridCol w:w="636"/>
        <w:gridCol w:w="2034"/>
        <w:gridCol w:w="1124"/>
        <w:gridCol w:w="1134"/>
        <w:gridCol w:w="1426"/>
        <w:gridCol w:w="1162"/>
        <w:gridCol w:w="1239"/>
        <w:gridCol w:w="1276"/>
      </w:tblGrid>
      <w:tr w:rsidR="00107801" w:rsidRPr="007A157C" w:rsidTr="00882E92">
        <w:tc>
          <w:tcPr>
            <w:tcW w:w="636" w:type="dxa"/>
          </w:tcPr>
          <w:p w:rsidR="00107801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7A157C">
              <w:t>№</w:t>
            </w:r>
          </w:p>
          <w:p w:rsidR="002F58B6" w:rsidRPr="007A157C" w:rsidRDefault="002F58B6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34" w:type="dxa"/>
          </w:tcPr>
          <w:p w:rsidR="00107801" w:rsidRPr="007A157C" w:rsidRDefault="00882E92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У</w:t>
            </w:r>
            <w:r w:rsidR="00107801">
              <w:t>чреждение</w:t>
            </w:r>
          </w:p>
        </w:tc>
        <w:tc>
          <w:tcPr>
            <w:tcW w:w="1124" w:type="dxa"/>
          </w:tcPr>
          <w:p w:rsidR="00107801" w:rsidRDefault="00882E92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Н</w:t>
            </w:r>
            <w:r w:rsidR="00107801">
              <w:t>аименование оборудования</w:t>
            </w:r>
          </w:p>
        </w:tc>
        <w:tc>
          <w:tcPr>
            <w:tcW w:w="11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Цена (тыс. руб.)</w:t>
            </w:r>
          </w:p>
        </w:tc>
        <w:tc>
          <w:tcPr>
            <w:tcW w:w="1426" w:type="dxa"/>
          </w:tcPr>
          <w:p w:rsidR="00107801" w:rsidRPr="007A157C" w:rsidRDefault="00882E92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К</w:t>
            </w:r>
            <w:r w:rsidR="00107801">
              <w:t>оличество дней простоя (год, мес.)</w:t>
            </w:r>
          </w:p>
        </w:tc>
        <w:tc>
          <w:tcPr>
            <w:tcW w:w="1162" w:type="dxa"/>
          </w:tcPr>
          <w:p w:rsidR="00107801" w:rsidRPr="007A157C" w:rsidRDefault="00882E92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К</w:t>
            </w:r>
            <w:r w:rsidR="00107801">
              <w:t>оличество исследований (ед.)</w:t>
            </w:r>
          </w:p>
        </w:tc>
        <w:tc>
          <w:tcPr>
            <w:tcW w:w="1239" w:type="dxa"/>
          </w:tcPr>
          <w:p w:rsidR="00107801" w:rsidRPr="007A157C" w:rsidRDefault="00882E92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С</w:t>
            </w:r>
            <w:r w:rsidR="00107801">
              <w:t>реднее количество исследований в месяц</w:t>
            </w:r>
          </w:p>
        </w:tc>
        <w:tc>
          <w:tcPr>
            <w:tcW w:w="1276" w:type="dxa"/>
          </w:tcPr>
          <w:p w:rsidR="002F58B6" w:rsidRDefault="002F58B6" w:rsidP="002F58B6">
            <w:pPr>
              <w:widowControl w:val="0"/>
              <w:autoSpaceDE w:val="0"/>
              <w:autoSpaceDN w:val="0"/>
              <w:adjustRightInd w:val="0"/>
              <w:ind w:left="-108" w:firstLine="0"/>
            </w:pPr>
          </w:p>
          <w:p w:rsidR="00107801" w:rsidRPr="007A157C" w:rsidRDefault="00882E92" w:rsidP="002F58B6">
            <w:pPr>
              <w:widowControl w:val="0"/>
              <w:autoSpaceDE w:val="0"/>
              <w:autoSpaceDN w:val="0"/>
              <w:adjustRightInd w:val="0"/>
              <w:ind w:left="-108" w:firstLine="0"/>
            </w:pPr>
            <w:r>
              <w:t>П</w:t>
            </w:r>
            <w:r w:rsidR="00107801">
              <w:t>римечание</w:t>
            </w:r>
          </w:p>
        </w:tc>
      </w:tr>
      <w:tr w:rsidR="00107801" w:rsidRPr="007A157C" w:rsidTr="00882E92">
        <w:tc>
          <w:tcPr>
            <w:tcW w:w="63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>
              <w:t>1</w:t>
            </w:r>
          </w:p>
        </w:tc>
        <w:tc>
          <w:tcPr>
            <w:tcW w:w="20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7A157C">
              <w:t>КГБУЗ «Краевая детская клиническая больница №</w:t>
            </w:r>
            <w:r w:rsidR="002F58B6">
              <w:t xml:space="preserve"> </w:t>
            </w:r>
            <w:r w:rsidRPr="007A157C">
              <w:t>1</w:t>
            </w:r>
            <w:r>
              <w:t>»</w:t>
            </w:r>
          </w:p>
        </w:tc>
        <w:tc>
          <w:tcPr>
            <w:tcW w:w="1124" w:type="dxa"/>
          </w:tcPr>
          <w:p w:rsidR="00107801" w:rsidRPr="006A5A86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rPr>
                <w:color w:val="000000"/>
              </w:rPr>
              <w:t>КТ16-срезовый BRIGHTSPEED</w:t>
            </w:r>
          </w:p>
        </w:tc>
        <w:tc>
          <w:tcPr>
            <w:tcW w:w="11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24 000,0</w:t>
            </w:r>
          </w:p>
        </w:tc>
        <w:tc>
          <w:tcPr>
            <w:tcW w:w="142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10 мес.</w:t>
            </w:r>
          </w:p>
        </w:tc>
        <w:tc>
          <w:tcPr>
            <w:tcW w:w="1162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20</w:t>
            </w:r>
          </w:p>
        </w:tc>
        <w:tc>
          <w:tcPr>
            <w:tcW w:w="1239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10</w:t>
            </w:r>
          </w:p>
        </w:tc>
        <w:tc>
          <w:tcPr>
            <w:tcW w:w="1276" w:type="dxa"/>
          </w:tcPr>
          <w:p w:rsidR="00107801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 xml:space="preserve">эксплуатация              </w:t>
            </w:r>
          </w:p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 xml:space="preserve">2 месяца </w:t>
            </w:r>
          </w:p>
        </w:tc>
      </w:tr>
      <w:tr w:rsidR="00107801" w:rsidRPr="007A157C" w:rsidTr="00882E92">
        <w:tc>
          <w:tcPr>
            <w:tcW w:w="63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>
              <w:t>2</w:t>
            </w:r>
          </w:p>
        </w:tc>
        <w:tc>
          <w:tcPr>
            <w:tcW w:w="20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24" w:type="dxa"/>
          </w:tcPr>
          <w:p w:rsidR="00107801" w:rsidRPr="006A5A86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6A5A86">
              <w:rPr>
                <w:color w:val="000000"/>
              </w:rPr>
              <w:t xml:space="preserve">МРТ 1,5 Тл </w:t>
            </w:r>
            <w:proofErr w:type="spellStart"/>
            <w:r w:rsidRPr="006A5A86">
              <w:rPr>
                <w:color w:val="000000"/>
              </w:rPr>
              <w:t>Brivo</w:t>
            </w:r>
            <w:proofErr w:type="spellEnd"/>
            <w:r w:rsidRPr="006A5A86">
              <w:rPr>
                <w:color w:val="000000"/>
              </w:rPr>
              <w:t xml:space="preserve"> MR355</w:t>
            </w:r>
          </w:p>
        </w:tc>
        <w:tc>
          <w:tcPr>
            <w:tcW w:w="11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46 000,0</w:t>
            </w:r>
          </w:p>
        </w:tc>
        <w:tc>
          <w:tcPr>
            <w:tcW w:w="142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162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239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27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proofErr w:type="gramStart"/>
            <w:r>
              <w:t>введен</w:t>
            </w:r>
            <w:proofErr w:type="gramEnd"/>
            <w:r>
              <w:t xml:space="preserve"> в эксплуатацию</w:t>
            </w:r>
          </w:p>
        </w:tc>
      </w:tr>
      <w:tr w:rsidR="00107801" w:rsidRPr="007A157C" w:rsidTr="00882E92">
        <w:tc>
          <w:tcPr>
            <w:tcW w:w="63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>
              <w:t>3</w:t>
            </w:r>
          </w:p>
        </w:tc>
        <w:tc>
          <w:tcPr>
            <w:tcW w:w="2034" w:type="dxa"/>
          </w:tcPr>
          <w:p w:rsidR="00107801" w:rsidRPr="006A5A86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6A5A86">
              <w:t>КГБУЗ «Госпиталь для ветеранов войн</w:t>
            </w:r>
            <w:r w:rsidRPr="006A5A86">
              <w:rPr>
                <w:i/>
              </w:rPr>
              <w:t>»</w:t>
            </w:r>
          </w:p>
        </w:tc>
        <w:tc>
          <w:tcPr>
            <w:tcW w:w="112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rPr>
                <w:color w:val="000000"/>
              </w:rPr>
              <w:t>КТ16-срезовый</w:t>
            </w:r>
          </w:p>
        </w:tc>
        <w:tc>
          <w:tcPr>
            <w:tcW w:w="11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17 797,2</w:t>
            </w:r>
          </w:p>
        </w:tc>
        <w:tc>
          <w:tcPr>
            <w:tcW w:w="142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8 мес.</w:t>
            </w:r>
          </w:p>
        </w:tc>
        <w:tc>
          <w:tcPr>
            <w:tcW w:w="1162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110</w:t>
            </w:r>
          </w:p>
        </w:tc>
        <w:tc>
          <w:tcPr>
            <w:tcW w:w="1239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55</w:t>
            </w:r>
          </w:p>
        </w:tc>
        <w:tc>
          <w:tcPr>
            <w:tcW w:w="1276" w:type="dxa"/>
          </w:tcPr>
          <w:p w:rsidR="00107801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 xml:space="preserve">эксплуатация              </w:t>
            </w:r>
          </w:p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2 месяца</w:t>
            </w:r>
          </w:p>
        </w:tc>
      </w:tr>
      <w:tr w:rsidR="00107801" w:rsidRPr="007A157C" w:rsidTr="00882E92">
        <w:tc>
          <w:tcPr>
            <w:tcW w:w="63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>
              <w:t>4</w:t>
            </w:r>
          </w:p>
        </w:tc>
        <w:tc>
          <w:tcPr>
            <w:tcW w:w="20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2667D">
              <w:t xml:space="preserve">КГБУЗ «Хасанская центральная районная больница» </w:t>
            </w:r>
          </w:p>
        </w:tc>
        <w:tc>
          <w:tcPr>
            <w:tcW w:w="112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rPr>
                <w:color w:val="000000"/>
              </w:rPr>
              <w:t>КТ16-срезовый</w:t>
            </w:r>
          </w:p>
        </w:tc>
        <w:tc>
          <w:tcPr>
            <w:tcW w:w="11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17 153,0</w:t>
            </w:r>
          </w:p>
        </w:tc>
        <w:tc>
          <w:tcPr>
            <w:tcW w:w="142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4 мес.</w:t>
            </w:r>
          </w:p>
        </w:tc>
        <w:tc>
          <w:tcPr>
            <w:tcW w:w="1162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239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27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 xml:space="preserve">не </w:t>
            </w:r>
            <w:proofErr w:type="gramStart"/>
            <w:r>
              <w:t>введен</w:t>
            </w:r>
            <w:proofErr w:type="gramEnd"/>
            <w:r>
              <w:t xml:space="preserve"> в эксплуатацию</w:t>
            </w:r>
          </w:p>
        </w:tc>
      </w:tr>
      <w:tr w:rsidR="00107801" w:rsidRPr="007A157C" w:rsidTr="00882E92">
        <w:tc>
          <w:tcPr>
            <w:tcW w:w="63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>
              <w:t>5</w:t>
            </w:r>
          </w:p>
        </w:tc>
        <w:tc>
          <w:tcPr>
            <w:tcW w:w="20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КГБУЗ «</w:t>
            </w:r>
            <w:proofErr w:type="spellStart"/>
            <w:r>
              <w:t>Дальнегорская</w:t>
            </w:r>
            <w:proofErr w:type="spellEnd"/>
            <w:r>
              <w:t xml:space="preserve"> </w:t>
            </w:r>
            <w:r w:rsidRPr="00C2667D">
              <w:t xml:space="preserve"> центральная </w:t>
            </w:r>
            <w:r>
              <w:t xml:space="preserve">городская </w:t>
            </w:r>
            <w:r w:rsidRPr="00C2667D">
              <w:t>больница»</w:t>
            </w:r>
          </w:p>
        </w:tc>
        <w:tc>
          <w:tcPr>
            <w:tcW w:w="112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rPr>
                <w:color w:val="000000"/>
              </w:rPr>
              <w:t>КТ16-срезовый</w:t>
            </w:r>
          </w:p>
        </w:tc>
        <w:tc>
          <w:tcPr>
            <w:tcW w:w="11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18 600,0</w:t>
            </w:r>
          </w:p>
        </w:tc>
        <w:tc>
          <w:tcPr>
            <w:tcW w:w="142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1 год</w:t>
            </w:r>
          </w:p>
        </w:tc>
        <w:tc>
          <w:tcPr>
            <w:tcW w:w="1162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39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7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 xml:space="preserve"> </w:t>
            </w:r>
            <w:proofErr w:type="gramStart"/>
            <w:r>
              <w:t>введен</w:t>
            </w:r>
            <w:proofErr w:type="gramEnd"/>
            <w:r>
              <w:t xml:space="preserve"> в эксплуатацию</w:t>
            </w:r>
          </w:p>
        </w:tc>
      </w:tr>
      <w:tr w:rsidR="00107801" w:rsidRPr="007A157C" w:rsidTr="00882E92">
        <w:tc>
          <w:tcPr>
            <w:tcW w:w="63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>
              <w:t>6</w:t>
            </w:r>
          </w:p>
        </w:tc>
        <w:tc>
          <w:tcPr>
            <w:tcW w:w="20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КГБУЗ «</w:t>
            </w:r>
            <w:proofErr w:type="spellStart"/>
            <w:r w:rsidRPr="00724043">
              <w:t>Дальнереченская</w:t>
            </w:r>
            <w:proofErr w:type="spellEnd"/>
            <w:r>
              <w:t xml:space="preserve"> </w:t>
            </w:r>
            <w:r w:rsidRPr="00C2667D">
              <w:t xml:space="preserve"> центральная </w:t>
            </w:r>
            <w:r>
              <w:t xml:space="preserve">городская </w:t>
            </w:r>
            <w:r w:rsidRPr="00C2667D">
              <w:t>больница»</w:t>
            </w:r>
          </w:p>
        </w:tc>
        <w:tc>
          <w:tcPr>
            <w:tcW w:w="112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rPr>
                <w:color w:val="000000"/>
              </w:rPr>
              <w:t>КТ16-срезовый</w:t>
            </w:r>
          </w:p>
        </w:tc>
        <w:tc>
          <w:tcPr>
            <w:tcW w:w="11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19 800,0</w:t>
            </w:r>
          </w:p>
        </w:tc>
        <w:tc>
          <w:tcPr>
            <w:tcW w:w="142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1,9 года</w:t>
            </w:r>
          </w:p>
        </w:tc>
        <w:tc>
          <w:tcPr>
            <w:tcW w:w="1162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126</w:t>
            </w:r>
          </w:p>
        </w:tc>
        <w:tc>
          <w:tcPr>
            <w:tcW w:w="1239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25</w:t>
            </w:r>
          </w:p>
        </w:tc>
        <w:tc>
          <w:tcPr>
            <w:tcW w:w="1276" w:type="dxa"/>
          </w:tcPr>
          <w:p w:rsidR="00107801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 xml:space="preserve">эксплуатация              </w:t>
            </w:r>
          </w:p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5 месяцев</w:t>
            </w:r>
          </w:p>
        </w:tc>
      </w:tr>
      <w:tr w:rsidR="00107801" w:rsidRPr="007A157C" w:rsidTr="00882E92">
        <w:tc>
          <w:tcPr>
            <w:tcW w:w="63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>
              <w:t>7</w:t>
            </w:r>
          </w:p>
        </w:tc>
        <w:tc>
          <w:tcPr>
            <w:tcW w:w="20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КГБУЗ «</w:t>
            </w:r>
            <w:proofErr w:type="spellStart"/>
            <w:r>
              <w:t>Арсеньевская</w:t>
            </w:r>
            <w:proofErr w:type="spellEnd"/>
            <w:r>
              <w:t xml:space="preserve">  </w:t>
            </w:r>
            <w:r w:rsidRPr="00C2667D">
              <w:t xml:space="preserve"> центральная </w:t>
            </w:r>
            <w:r>
              <w:t xml:space="preserve">городская </w:t>
            </w:r>
            <w:r w:rsidRPr="00C2667D">
              <w:t>больница»</w:t>
            </w:r>
          </w:p>
        </w:tc>
        <w:tc>
          <w:tcPr>
            <w:tcW w:w="112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rPr>
                <w:color w:val="000000"/>
              </w:rPr>
              <w:t>КТ16-срезовый</w:t>
            </w:r>
          </w:p>
        </w:tc>
        <w:tc>
          <w:tcPr>
            <w:tcW w:w="11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19 800,0</w:t>
            </w:r>
          </w:p>
        </w:tc>
        <w:tc>
          <w:tcPr>
            <w:tcW w:w="142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6 мес.</w:t>
            </w:r>
          </w:p>
        </w:tc>
        <w:tc>
          <w:tcPr>
            <w:tcW w:w="1162" w:type="dxa"/>
          </w:tcPr>
          <w:p w:rsidR="00107801" w:rsidRPr="007A157C" w:rsidRDefault="00107801" w:rsidP="002F58B6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2495 (из них 35 иссл</w:t>
            </w:r>
            <w:r w:rsidR="002F58B6">
              <w:t xml:space="preserve">едований </w:t>
            </w:r>
            <w:r>
              <w:t xml:space="preserve">на платной </w:t>
            </w:r>
            <w:r>
              <w:lastRenderedPageBreak/>
              <w:t>основе)</w:t>
            </w:r>
          </w:p>
        </w:tc>
        <w:tc>
          <w:tcPr>
            <w:tcW w:w="1239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208</w:t>
            </w:r>
          </w:p>
        </w:tc>
        <w:tc>
          <w:tcPr>
            <w:tcW w:w="127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эксплуатация              12 месяцев</w:t>
            </w:r>
          </w:p>
        </w:tc>
      </w:tr>
      <w:tr w:rsidR="00107801" w:rsidRPr="007A157C" w:rsidTr="00882E92">
        <w:tc>
          <w:tcPr>
            <w:tcW w:w="63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20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 xml:space="preserve">КГБУЗ «Кавалеровская   центральная районная  </w:t>
            </w:r>
            <w:r w:rsidRPr="00C2667D">
              <w:t>больница»</w:t>
            </w:r>
          </w:p>
        </w:tc>
        <w:tc>
          <w:tcPr>
            <w:tcW w:w="112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rPr>
                <w:color w:val="000000"/>
              </w:rPr>
              <w:t>КТ16-срезовый</w:t>
            </w:r>
          </w:p>
        </w:tc>
        <w:tc>
          <w:tcPr>
            <w:tcW w:w="11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18 900,0</w:t>
            </w:r>
          </w:p>
        </w:tc>
        <w:tc>
          <w:tcPr>
            <w:tcW w:w="142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2 мес.</w:t>
            </w:r>
          </w:p>
        </w:tc>
        <w:tc>
          <w:tcPr>
            <w:tcW w:w="1162" w:type="dxa"/>
          </w:tcPr>
          <w:p w:rsidR="00107801" w:rsidRPr="007A157C" w:rsidRDefault="00107801" w:rsidP="002F58B6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2410 (из них 623 иссл</w:t>
            </w:r>
            <w:r w:rsidR="002F58B6">
              <w:t>едования</w:t>
            </w:r>
            <w:r>
              <w:t xml:space="preserve"> на платной основе)</w:t>
            </w:r>
          </w:p>
        </w:tc>
        <w:tc>
          <w:tcPr>
            <w:tcW w:w="1239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185</w:t>
            </w:r>
          </w:p>
        </w:tc>
        <w:tc>
          <w:tcPr>
            <w:tcW w:w="127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эксплуатация              13 месяцев</w:t>
            </w:r>
          </w:p>
        </w:tc>
      </w:tr>
      <w:tr w:rsidR="00107801" w:rsidRPr="007A157C" w:rsidTr="00882E92">
        <w:tc>
          <w:tcPr>
            <w:tcW w:w="63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>
              <w:t>9</w:t>
            </w:r>
          </w:p>
        </w:tc>
        <w:tc>
          <w:tcPr>
            <w:tcW w:w="20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КГБУЗ «Владивостокская клиническая больница №</w:t>
            </w:r>
            <w:r w:rsidR="002F58B6">
              <w:t xml:space="preserve"> </w:t>
            </w:r>
            <w:r>
              <w:t>4»</w:t>
            </w:r>
          </w:p>
        </w:tc>
        <w:tc>
          <w:tcPr>
            <w:tcW w:w="112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rPr>
                <w:color w:val="000000"/>
              </w:rPr>
              <w:t>КТ64-срезовый</w:t>
            </w:r>
          </w:p>
        </w:tc>
        <w:tc>
          <w:tcPr>
            <w:tcW w:w="11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32 500,0</w:t>
            </w:r>
          </w:p>
        </w:tc>
        <w:tc>
          <w:tcPr>
            <w:tcW w:w="142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8 мес.</w:t>
            </w:r>
          </w:p>
        </w:tc>
        <w:tc>
          <w:tcPr>
            <w:tcW w:w="1162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240</w:t>
            </w:r>
          </w:p>
        </w:tc>
        <w:tc>
          <w:tcPr>
            <w:tcW w:w="1239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48</w:t>
            </w:r>
          </w:p>
        </w:tc>
        <w:tc>
          <w:tcPr>
            <w:tcW w:w="1276" w:type="dxa"/>
          </w:tcPr>
          <w:p w:rsidR="00107801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 xml:space="preserve">эксплуатация              </w:t>
            </w:r>
          </w:p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5 месяцев</w:t>
            </w:r>
          </w:p>
        </w:tc>
      </w:tr>
      <w:tr w:rsidR="00107801" w:rsidRPr="007A157C" w:rsidTr="00882E92">
        <w:tc>
          <w:tcPr>
            <w:tcW w:w="63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>
              <w:t>10</w:t>
            </w:r>
          </w:p>
        </w:tc>
        <w:tc>
          <w:tcPr>
            <w:tcW w:w="20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ГБУЗ «Приморский онкологический диспансер»</w:t>
            </w:r>
          </w:p>
        </w:tc>
        <w:tc>
          <w:tcPr>
            <w:tcW w:w="112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proofErr w:type="spellStart"/>
            <w:r>
              <w:t>мультиспиральный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КТ16-срезовый</w:t>
            </w:r>
            <w:r>
              <w:t xml:space="preserve"> </w:t>
            </w:r>
          </w:p>
        </w:tc>
        <w:tc>
          <w:tcPr>
            <w:tcW w:w="1134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34 981,0</w:t>
            </w:r>
          </w:p>
        </w:tc>
        <w:tc>
          <w:tcPr>
            <w:tcW w:w="1426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2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2713</w:t>
            </w:r>
          </w:p>
        </w:tc>
        <w:tc>
          <w:tcPr>
            <w:tcW w:w="1239" w:type="dxa"/>
          </w:tcPr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113</w:t>
            </w:r>
          </w:p>
        </w:tc>
        <w:tc>
          <w:tcPr>
            <w:tcW w:w="1276" w:type="dxa"/>
          </w:tcPr>
          <w:p w:rsidR="00107801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 xml:space="preserve">эксплуатация              </w:t>
            </w:r>
          </w:p>
          <w:p w:rsidR="00107801" w:rsidRPr="007A157C" w:rsidRDefault="00107801" w:rsidP="00882E92">
            <w:pPr>
              <w:widowControl w:val="0"/>
              <w:autoSpaceDE w:val="0"/>
              <w:autoSpaceDN w:val="0"/>
              <w:adjustRightInd w:val="0"/>
            </w:pPr>
            <w:r>
              <w:t>24 месяца</w:t>
            </w:r>
          </w:p>
        </w:tc>
      </w:tr>
      <w:tr w:rsidR="00107801" w:rsidRPr="007A157C" w:rsidTr="00882E92">
        <w:tc>
          <w:tcPr>
            <w:tcW w:w="636" w:type="dxa"/>
          </w:tcPr>
          <w:p w:rsidR="00107801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034" w:type="dxa"/>
          </w:tcPr>
          <w:p w:rsidR="00107801" w:rsidRPr="004E37E8" w:rsidRDefault="00107801" w:rsidP="00882E9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4E37E8">
              <w:rPr>
                <w:b/>
              </w:rPr>
              <w:t>Всего</w:t>
            </w:r>
          </w:p>
        </w:tc>
        <w:tc>
          <w:tcPr>
            <w:tcW w:w="1124" w:type="dxa"/>
          </w:tcPr>
          <w:p w:rsidR="00107801" w:rsidRPr="004E37E8" w:rsidRDefault="00107801" w:rsidP="00882E9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107801" w:rsidRPr="005E4712" w:rsidRDefault="00107801" w:rsidP="00882E92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</w:rPr>
            </w:pPr>
            <w:r w:rsidRPr="005E4712">
              <w:rPr>
                <w:b/>
              </w:rPr>
              <w:t>240 531,2</w:t>
            </w:r>
          </w:p>
        </w:tc>
        <w:tc>
          <w:tcPr>
            <w:tcW w:w="1426" w:type="dxa"/>
          </w:tcPr>
          <w:p w:rsidR="00107801" w:rsidRPr="004E37E8" w:rsidRDefault="00107801" w:rsidP="00882E9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62" w:type="dxa"/>
          </w:tcPr>
          <w:p w:rsidR="00107801" w:rsidRPr="004E37E8" w:rsidRDefault="00107801" w:rsidP="00882E9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239" w:type="dxa"/>
          </w:tcPr>
          <w:p w:rsidR="00107801" w:rsidRPr="004E37E8" w:rsidRDefault="00107801" w:rsidP="00882E9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276" w:type="dxa"/>
          </w:tcPr>
          <w:p w:rsidR="00107801" w:rsidRPr="004E37E8" w:rsidRDefault="00107801" w:rsidP="00882E9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:rsidR="00107801" w:rsidRDefault="00107801" w:rsidP="0010780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107801" w:rsidRPr="00A446C7" w:rsidRDefault="00107801" w:rsidP="0010780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отметить, что поставка томографов требует</w:t>
      </w:r>
      <w:r w:rsidRPr="00A446C7">
        <w:rPr>
          <w:sz w:val="28"/>
          <w:szCs w:val="28"/>
        </w:rPr>
        <w:t xml:space="preserve"> специальных помещений для его установки и вво</w:t>
      </w:r>
      <w:r>
        <w:rPr>
          <w:sz w:val="28"/>
          <w:szCs w:val="28"/>
        </w:rPr>
        <w:t>да в эксплуатацию. Процедура подготовки помещений</w:t>
      </w:r>
      <w:r w:rsidRPr="00A446C7">
        <w:rPr>
          <w:sz w:val="28"/>
          <w:szCs w:val="28"/>
        </w:rPr>
        <w:t xml:space="preserve"> включает в себя этапы предоставления пл</w:t>
      </w:r>
      <w:r>
        <w:rPr>
          <w:sz w:val="28"/>
          <w:szCs w:val="28"/>
        </w:rPr>
        <w:t>ана помещений поставщику, разра</w:t>
      </w:r>
      <w:r w:rsidRPr="00A446C7">
        <w:rPr>
          <w:sz w:val="28"/>
          <w:szCs w:val="28"/>
        </w:rPr>
        <w:t xml:space="preserve">ботку технического задания на проектирование с привязкой к каждому помещению, выбор </w:t>
      </w:r>
      <w:r>
        <w:rPr>
          <w:sz w:val="28"/>
          <w:szCs w:val="28"/>
        </w:rPr>
        <w:t>исполнителя про</w:t>
      </w:r>
      <w:r w:rsidRPr="00A446C7">
        <w:rPr>
          <w:sz w:val="28"/>
          <w:szCs w:val="28"/>
        </w:rPr>
        <w:t>ектной документации и строительно-монтажных рабо</w:t>
      </w:r>
      <w:r>
        <w:rPr>
          <w:sz w:val="28"/>
          <w:szCs w:val="28"/>
        </w:rPr>
        <w:t>т, выполнение работ, приемку по</w:t>
      </w:r>
      <w:r w:rsidRPr="00A446C7">
        <w:rPr>
          <w:sz w:val="28"/>
          <w:szCs w:val="28"/>
        </w:rPr>
        <w:t>ставщиком помещений для установки и монтажа оборудования.</w:t>
      </w:r>
      <w:r>
        <w:rPr>
          <w:sz w:val="28"/>
          <w:szCs w:val="28"/>
        </w:rPr>
        <w:t xml:space="preserve"> </w:t>
      </w:r>
      <w:r w:rsidRPr="00A446C7">
        <w:rPr>
          <w:sz w:val="28"/>
          <w:szCs w:val="28"/>
        </w:rPr>
        <w:t xml:space="preserve">В связи с тем, что данная процедура формально может быть начата лишь после подписания государственного контракта, когда известно какое именно оборудование будет поставляться, и занимает она от 2 до 6 месяцев, поставка </w:t>
      </w:r>
      <w:r>
        <w:rPr>
          <w:sz w:val="28"/>
          <w:szCs w:val="28"/>
        </w:rPr>
        <w:t xml:space="preserve">томографов </w:t>
      </w:r>
      <w:r w:rsidRPr="00A446C7">
        <w:rPr>
          <w:sz w:val="28"/>
          <w:szCs w:val="28"/>
        </w:rPr>
        <w:t>в более ранние сроки нецелесообразна. В случае поставки дорогостоящего оборудования до подписания акта о готовности помещения получатель обязан обеспечить его хранение в соответствующих условиях, включая температурный режим.</w:t>
      </w:r>
      <w:r>
        <w:rPr>
          <w:sz w:val="28"/>
          <w:szCs w:val="28"/>
        </w:rPr>
        <w:t xml:space="preserve"> Результаты встречных контрольных мероприятий и анализ информации, полученной от учреждений здравоохранения, свидетельствуют, что не все учреждения здравоохранения,</w:t>
      </w:r>
      <w:r w:rsidRPr="00E2797A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получившие томографы, выполнили данные требования.</w:t>
      </w:r>
    </w:p>
    <w:p w:rsidR="00107801" w:rsidRDefault="00107801" w:rsidP="00107801">
      <w:pPr>
        <w:ind w:firstLine="708"/>
        <w:jc w:val="both"/>
        <w:rPr>
          <w:color w:val="000000"/>
          <w:sz w:val="28"/>
          <w:szCs w:val="28"/>
        </w:rPr>
      </w:pPr>
      <w:r w:rsidRPr="00F11334">
        <w:rPr>
          <w:i/>
          <w:sz w:val="28"/>
          <w:szCs w:val="28"/>
        </w:rPr>
        <w:t>1.</w:t>
      </w:r>
      <w:r>
        <w:rPr>
          <w:i/>
          <w:sz w:val="28"/>
          <w:szCs w:val="28"/>
        </w:rPr>
        <w:t> </w:t>
      </w:r>
      <w:r>
        <w:rPr>
          <w:sz w:val="28"/>
          <w:szCs w:val="28"/>
        </w:rPr>
        <w:t>Для</w:t>
      </w:r>
      <w:r w:rsidRPr="001A294A">
        <w:rPr>
          <w:i/>
          <w:sz w:val="28"/>
          <w:szCs w:val="28"/>
        </w:rPr>
        <w:t xml:space="preserve"> КГБУЗ «Краевая детская клиническая больница №1</w:t>
      </w:r>
      <w:r>
        <w:rPr>
          <w:sz w:val="28"/>
          <w:szCs w:val="28"/>
        </w:rPr>
        <w:t>» (далее - у</w:t>
      </w:r>
      <w:r w:rsidRPr="00665354">
        <w:rPr>
          <w:sz w:val="28"/>
          <w:szCs w:val="28"/>
        </w:rPr>
        <w:t>чрежден</w:t>
      </w:r>
      <w:r>
        <w:rPr>
          <w:sz w:val="28"/>
          <w:szCs w:val="28"/>
        </w:rPr>
        <w:t xml:space="preserve">ие) </w:t>
      </w:r>
      <w:r w:rsidRPr="00665354">
        <w:rPr>
          <w:sz w:val="28"/>
          <w:szCs w:val="28"/>
        </w:rPr>
        <w:t xml:space="preserve"> </w:t>
      </w:r>
      <w:proofErr w:type="gramStart"/>
      <w:r w:rsidRPr="00665354">
        <w:rPr>
          <w:sz w:val="28"/>
          <w:szCs w:val="28"/>
        </w:rPr>
        <w:t>приобретены</w:t>
      </w:r>
      <w:proofErr w:type="gramEnd"/>
      <w:r w:rsidRPr="00665354">
        <w:rPr>
          <w:sz w:val="28"/>
          <w:szCs w:val="28"/>
        </w:rPr>
        <w:t>:</w:t>
      </w:r>
      <w:r>
        <w:rPr>
          <w:i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КТ 16-срезовый «BRIGHTSPEED» по цене 24 000,0 тыс. рублей </w:t>
      </w:r>
      <w:r w:rsidRPr="00A01560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МРТ </w:t>
      </w:r>
      <w:r w:rsidRPr="00A01560">
        <w:rPr>
          <w:color w:val="000000"/>
          <w:sz w:val="28"/>
          <w:szCs w:val="28"/>
        </w:rPr>
        <w:t xml:space="preserve">1,5 Тл </w:t>
      </w:r>
      <w:proofErr w:type="spellStart"/>
      <w:r w:rsidRPr="00A01560">
        <w:rPr>
          <w:color w:val="000000"/>
          <w:sz w:val="28"/>
          <w:szCs w:val="28"/>
        </w:rPr>
        <w:t>Brivo</w:t>
      </w:r>
      <w:proofErr w:type="spellEnd"/>
      <w:r w:rsidRPr="00A01560">
        <w:rPr>
          <w:color w:val="000000"/>
          <w:sz w:val="28"/>
          <w:szCs w:val="28"/>
        </w:rPr>
        <w:t xml:space="preserve"> MR355</w:t>
      </w:r>
      <w:r>
        <w:rPr>
          <w:color w:val="000000"/>
          <w:sz w:val="28"/>
          <w:szCs w:val="28"/>
        </w:rPr>
        <w:t xml:space="preserve"> по цене 46 000,0 тыс. рублей с датой поставки</w:t>
      </w:r>
      <w:r w:rsidR="00D304EB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15.12.2012, однако введены в эксплуатацию</w:t>
      </w:r>
      <w:r>
        <w:rPr>
          <w:i/>
          <w:sz w:val="28"/>
          <w:szCs w:val="28"/>
        </w:rPr>
        <w:t xml:space="preserve"> </w:t>
      </w:r>
      <w:r w:rsidR="00D304EB" w:rsidRPr="00D304EB">
        <w:rPr>
          <w:color w:val="000000"/>
          <w:sz w:val="28"/>
          <w:szCs w:val="28"/>
        </w:rPr>
        <w:t>с нарушением сроков:</w:t>
      </w:r>
      <w:r w:rsidR="00D304E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КТ - 25.10.2013</w:t>
      </w:r>
      <w:r w:rsidR="00D304E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или через 10 месяцев, МРТ - 05.02.2014</w:t>
      </w:r>
      <w:r w:rsidR="00D304E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или через 1,2 года. </w:t>
      </w:r>
    </w:p>
    <w:p w:rsidR="00107801" w:rsidRPr="00FD5EA6" w:rsidRDefault="00107801" w:rsidP="00107801">
      <w:pPr>
        <w:ind w:firstLine="709"/>
        <w:jc w:val="both"/>
        <w:rPr>
          <w:i/>
          <w:sz w:val="28"/>
          <w:szCs w:val="28"/>
        </w:rPr>
      </w:pPr>
      <w:r>
        <w:rPr>
          <w:color w:val="000000"/>
          <w:sz w:val="28"/>
          <w:szCs w:val="28"/>
        </w:rPr>
        <w:t>Следует отметить, что</w:t>
      </w:r>
      <w:r w:rsidRPr="00A01560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подготовка помещений для данного медицинского оборудования требовала от учреждения значительной реконструкции, выполнения получателями оборудования определенных требований, в связи с чем</w:t>
      </w:r>
      <w:r w:rsidR="004A2B9A">
        <w:rPr>
          <w:sz w:val="28"/>
          <w:szCs w:val="28"/>
        </w:rPr>
        <w:t>,</w:t>
      </w:r>
      <w:r>
        <w:rPr>
          <w:sz w:val="28"/>
          <w:szCs w:val="28"/>
        </w:rPr>
        <w:t xml:space="preserve"> требовалось дополнительное финансирование, а так же получения большого количества согласований с различными инстанциями. Поэтому подготовка помещений под МРТ и КТ произведена позднее срока, установленного государственным контрактом.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Гарантийный срок на поставляемое оборудование составляет 12 месяцев с момента ввода товара в эксплуатацию, но не более 18 месяцев с </w:t>
      </w:r>
      <w:r>
        <w:rPr>
          <w:sz w:val="28"/>
          <w:szCs w:val="28"/>
        </w:rPr>
        <w:lastRenderedPageBreak/>
        <w:t>момента поставки товара (документы, подтверждающие гарантию производителя на поставляемое медицинское оборудование - гарантийный талон). Таким образом, срок</w:t>
      </w:r>
      <w:r w:rsidRPr="00002A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гарантийного обслуживания на поставленные МРТ и КТ  истек  в июне 2014 года. 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отметить, что учреждением после получения в ноябре 2012 года технических условий подготовки помещений для монтажа и инсталляции оборудования, подготовлена и утверждена 28.11.2012 проектно-сметная документация с общей сметной стоимостью ремонтных работ выделенных помещений на сумму 7 815,39 тыс. рублей.</w:t>
      </w:r>
    </w:p>
    <w:p w:rsidR="00107801" w:rsidRDefault="00107801" w:rsidP="00107801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МРТ и КТ переданы учреждению 15.12.2012 и были размещены в помещении гаражно</w:t>
      </w:r>
      <w:r w:rsidR="00D304EB">
        <w:rPr>
          <w:sz w:val="28"/>
          <w:szCs w:val="28"/>
        </w:rPr>
        <w:t>го</w:t>
      </w:r>
      <w:r>
        <w:rPr>
          <w:sz w:val="28"/>
          <w:szCs w:val="28"/>
        </w:rPr>
        <w:t xml:space="preserve"> бокс</w:t>
      </w:r>
      <w:r w:rsidR="00D304EB">
        <w:rPr>
          <w:sz w:val="28"/>
          <w:szCs w:val="28"/>
        </w:rPr>
        <w:t>а</w:t>
      </w:r>
      <w:r>
        <w:rPr>
          <w:sz w:val="28"/>
          <w:szCs w:val="28"/>
        </w:rPr>
        <w:t xml:space="preserve"> учреждения, чем был нарушен тепловой режим, а МРТ временно подключен по утвержденной схеме к системам электро</w:t>
      </w:r>
      <w:r w:rsidR="00D304EB">
        <w:rPr>
          <w:sz w:val="28"/>
          <w:szCs w:val="28"/>
        </w:rPr>
        <w:t>-</w:t>
      </w:r>
      <w:r>
        <w:rPr>
          <w:sz w:val="28"/>
          <w:szCs w:val="28"/>
        </w:rPr>
        <w:t xml:space="preserve"> и водоснабжения</w:t>
      </w:r>
      <w:r w:rsidRPr="00C74095">
        <w:rPr>
          <w:b/>
          <w:sz w:val="28"/>
          <w:szCs w:val="28"/>
        </w:rPr>
        <w:t>.</w:t>
      </w:r>
    </w:p>
    <w:p w:rsidR="00107801" w:rsidRPr="00A852E0" w:rsidRDefault="00107801" w:rsidP="00107801">
      <w:pPr>
        <w:ind w:firstLine="708"/>
        <w:jc w:val="both"/>
        <w:rPr>
          <w:sz w:val="28"/>
          <w:szCs w:val="28"/>
        </w:rPr>
      </w:pPr>
      <w:r w:rsidRPr="00A852E0">
        <w:rPr>
          <w:sz w:val="28"/>
          <w:szCs w:val="28"/>
        </w:rPr>
        <w:t xml:space="preserve">Хранение дорогостоящей </w:t>
      </w:r>
      <w:r>
        <w:rPr>
          <w:sz w:val="28"/>
          <w:szCs w:val="28"/>
        </w:rPr>
        <w:t xml:space="preserve">медицинской </w:t>
      </w:r>
      <w:r w:rsidRPr="00A852E0">
        <w:rPr>
          <w:sz w:val="28"/>
          <w:szCs w:val="28"/>
        </w:rPr>
        <w:t xml:space="preserve">техники в </w:t>
      </w:r>
      <w:r>
        <w:rPr>
          <w:sz w:val="28"/>
          <w:szCs w:val="28"/>
        </w:rPr>
        <w:t>гараже осуществлялось учреждением в течение года.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Администрацией учреждения в декабре 2012 года проведены конкурсные процедуры и заключен контракт на проведение общестроительных работ на сумму 2 682,73 тыс. рублей. После неоднократных обращений учреждения в адрес департамента о выделении финансовых средств на завершение подготовки помещения для монтажа и инсталляции оборудования, только 05.06.2013</w:t>
      </w:r>
      <w:r w:rsidR="00D304EB">
        <w:rPr>
          <w:sz w:val="28"/>
          <w:szCs w:val="28"/>
        </w:rPr>
        <w:t>,</w:t>
      </w:r>
      <w:r>
        <w:rPr>
          <w:sz w:val="28"/>
          <w:szCs w:val="28"/>
        </w:rPr>
        <w:t xml:space="preserve"> или через полгода, департаментом были доведены лимиты финансирования в размере 5 171,8</w:t>
      </w:r>
      <w:r w:rsidR="00D304EB">
        <w:rPr>
          <w:sz w:val="28"/>
          <w:szCs w:val="28"/>
        </w:rPr>
        <w:t> </w:t>
      </w:r>
      <w:r>
        <w:rPr>
          <w:sz w:val="28"/>
          <w:szCs w:val="28"/>
        </w:rPr>
        <w:t>тыс. рублей.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Администрацией у</w:t>
      </w:r>
      <w:r w:rsidRPr="009516A8">
        <w:rPr>
          <w:sz w:val="28"/>
          <w:szCs w:val="28"/>
        </w:rPr>
        <w:t>чреждения в июне 2013 года проведены конкурсные процедуры и заключен контракт на проведение сантехнических</w:t>
      </w:r>
      <w:r w:rsidRPr="009516A8">
        <w:rPr>
          <w:sz w:val="28"/>
          <w:szCs w:val="28"/>
          <w:u w:val="single"/>
        </w:rPr>
        <w:t>,</w:t>
      </w:r>
      <w:r w:rsidRPr="009516A8">
        <w:rPr>
          <w:sz w:val="28"/>
          <w:szCs w:val="28"/>
        </w:rPr>
        <w:t xml:space="preserve"> электромонтажных и других видов работ. Работы по подготовке помещений для монтажа аппаратов МРТ и КТ завершены 26</w:t>
      </w:r>
      <w:r>
        <w:rPr>
          <w:sz w:val="28"/>
          <w:szCs w:val="28"/>
        </w:rPr>
        <w:t>.09.2013</w:t>
      </w:r>
      <w:r w:rsidRPr="009516A8">
        <w:rPr>
          <w:sz w:val="28"/>
          <w:szCs w:val="28"/>
        </w:rPr>
        <w:t xml:space="preserve"> и 22</w:t>
      </w:r>
      <w:r>
        <w:rPr>
          <w:sz w:val="28"/>
          <w:szCs w:val="28"/>
        </w:rPr>
        <w:t>.10.</w:t>
      </w:r>
      <w:r w:rsidRPr="009516A8">
        <w:rPr>
          <w:sz w:val="28"/>
          <w:szCs w:val="28"/>
        </w:rPr>
        <w:t>2013 соответственно</w:t>
      </w:r>
      <w:r>
        <w:rPr>
          <w:sz w:val="28"/>
          <w:szCs w:val="28"/>
        </w:rPr>
        <w:t>. Следует отметить</w:t>
      </w:r>
      <w:r w:rsidRPr="009516A8">
        <w:rPr>
          <w:sz w:val="28"/>
          <w:szCs w:val="28"/>
        </w:rPr>
        <w:t xml:space="preserve">, что с 22 по 25 октября (3 дня) </w:t>
      </w:r>
      <w:r>
        <w:rPr>
          <w:sz w:val="28"/>
          <w:szCs w:val="28"/>
        </w:rPr>
        <w:t>произведено обучение персонала у</w:t>
      </w:r>
      <w:r w:rsidRPr="009516A8">
        <w:rPr>
          <w:sz w:val="28"/>
          <w:szCs w:val="28"/>
        </w:rPr>
        <w:t xml:space="preserve">чреждения врачом-аппликатором компании </w:t>
      </w:r>
      <w:r w:rsidRPr="009516A8">
        <w:rPr>
          <w:sz w:val="28"/>
          <w:szCs w:val="28"/>
          <w:lang w:val="en-US"/>
        </w:rPr>
        <w:t>GE</w:t>
      </w:r>
      <w:r w:rsidRPr="009516A8">
        <w:rPr>
          <w:sz w:val="28"/>
          <w:szCs w:val="28"/>
        </w:rPr>
        <w:t xml:space="preserve"> </w:t>
      </w:r>
      <w:r w:rsidRPr="009516A8">
        <w:rPr>
          <w:sz w:val="28"/>
          <w:szCs w:val="28"/>
          <w:lang w:val="en-US"/>
        </w:rPr>
        <w:t>Healthcare</w:t>
      </w:r>
      <w:r w:rsidRPr="009516A8">
        <w:rPr>
          <w:sz w:val="28"/>
          <w:szCs w:val="28"/>
        </w:rPr>
        <w:t xml:space="preserve">. В то же время, </w:t>
      </w:r>
      <w:r>
        <w:rPr>
          <w:sz w:val="28"/>
          <w:szCs w:val="28"/>
        </w:rPr>
        <w:t>условиями конкурсной документации (поз.1 «</w:t>
      </w:r>
      <w:r w:rsidRPr="009516A8">
        <w:rPr>
          <w:sz w:val="28"/>
          <w:szCs w:val="28"/>
        </w:rPr>
        <w:t xml:space="preserve">Техническое задание на МРТ </w:t>
      </w:r>
      <w:r>
        <w:rPr>
          <w:sz w:val="28"/>
          <w:szCs w:val="28"/>
        </w:rPr>
        <w:t>1,5 Тл»</w:t>
      </w:r>
      <w:r w:rsidRPr="009516A8">
        <w:rPr>
          <w:sz w:val="28"/>
          <w:szCs w:val="28"/>
        </w:rPr>
        <w:t xml:space="preserve">) предусмотрено, что поставщик оборудования должен принять на себя обязательства по обучению персонала заказчика на рабочем месте сроком не менее 12 дней. </w:t>
      </w:r>
    </w:p>
    <w:p w:rsidR="00107801" w:rsidRPr="009516A8" w:rsidRDefault="00107801" w:rsidP="00107801">
      <w:pPr>
        <w:ind w:firstLine="708"/>
        <w:jc w:val="both"/>
        <w:rPr>
          <w:sz w:val="28"/>
          <w:szCs w:val="28"/>
        </w:rPr>
      </w:pPr>
      <w:r w:rsidRPr="009516A8">
        <w:rPr>
          <w:sz w:val="28"/>
          <w:szCs w:val="28"/>
        </w:rPr>
        <w:t>Учреждение неоднократно обращалось к</w:t>
      </w:r>
      <w:r>
        <w:rPr>
          <w:sz w:val="28"/>
          <w:szCs w:val="28"/>
        </w:rPr>
        <w:t xml:space="preserve"> поставщику - ООО «</w:t>
      </w:r>
      <w:proofErr w:type="spellStart"/>
      <w:r>
        <w:rPr>
          <w:sz w:val="28"/>
          <w:szCs w:val="28"/>
        </w:rPr>
        <w:t>Дельрус-Приморье</w:t>
      </w:r>
      <w:proofErr w:type="spellEnd"/>
      <w:r>
        <w:rPr>
          <w:sz w:val="28"/>
          <w:szCs w:val="28"/>
        </w:rPr>
        <w:t>»</w:t>
      </w:r>
      <w:r w:rsidRPr="009516A8">
        <w:rPr>
          <w:sz w:val="28"/>
          <w:szCs w:val="28"/>
        </w:rPr>
        <w:t xml:space="preserve">, а также к производителю </w:t>
      </w:r>
      <w:r>
        <w:rPr>
          <w:sz w:val="28"/>
          <w:szCs w:val="28"/>
        </w:rPr>
        <w:t>-</w:t>
      </w:r>
      <w:r w:rsidRPr="009516A8">
        <w:rPr>
          <w:sz w:val="28"/>
          <w:szCs w:val="28"/>
        </w:rPr>
        <w:t xml:space="preserve"> компании </w:t>
      </w:r>
      <w:r w:rsidRPr="009516A8">
        <w:rPr>
          <w:sz w:val="28"/>
          <w:szCs w:val="28"/>
          <w:lang w:val="en-US"/>
        </w:rPr>
        <w:t>GE</w:t>
      </w:r>
      <w:r w:rsidRPr="009516A8">
        <w:rPr>
          <w:sz w:val="28"/>
          <w:szCs w:val="28"/>
        </w:rPr>
        <w:t xml:space="preserve"> </w:t>
      </w:r>
      <w:r w:rsidRPr="009516A8">
        <w:rPr>
          <w:sz w:val="28"/>
          <w:szCs w:val="28"/>
          <w:lang w:val="en-US"/>
        </w:rPr>
        <w:t>Healthcare</w:t>
      </w:r>
      <w:r w:rsidRPr="009516A8">
        <w:rPr>
          <w:sz w:val="28"/>
          <w:szCs w:val="28"/>
        </w:rPr>
        <w:t xml:space="preserve"> с просьбой направить врача-аппликатора для проведения обучения персонала и окончательного ввода оборудования в эксплуатацию.</w:t>
      </w:r>
      <w:r>
        <w:rPr>
          <w:sz w:val="28"/>
          <w:szCs w:val="28"/>
        </w:rPr>
        <w:t xml:space="preserve"> На момент проверки обучение персонала в течение  остальных 9 дней  не произведено.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период с ноября по декабрь 2013 года учреждением проводились работы по оформлению и утверждению в установленном порядке паспорта кабинета КТ, необходимый контроль эксплуатационных характеристик рентгеновского оборудования. Врач кабинета компьютерной томографии прошла обучение на специализированном курсе подготовк</w:t>
      </w:r>
      <w:r w:rsidR="00D304EB">
        <w:rPr>
          <w:sz w:val="28"/>
          <w:szCs w:val="28"/>
        </w:rPr>
        <w:t>и</w:t>
      </w:r>
      <w:r>
        <w:rPr>
          <w:sz w:val="28"/>
          <w:szCs w:val="28"/>
        </w:rPr>
        <w:t xml:space="preserve"> к работе на аппарате КТ в ПГБОУ ДПО и Приморского края «Физико-медицинская биологическая академия ВФБА России» в г. Москве с 28.10.2013 </w:t>
      </w:r>
      <w:r w:rsidR="00D304EB">
        <w:rPr>
          <w:sz w:val="28"/>
          <w:szCs w:val="28"/>
        </w:rPr>
        <w:t>по 23.11.2013</w:t>
      </w:r>
      <w:r>
        <w:rPr>
          <w:sz w:val="28"/>
          <w:szCs w:val="28"/>
        </w:rPr>
        <w:t xml:space="preserve">. Учреждением только 13.01.2014  получено от Управления </w:t>
      </w:r>
      <w:r>
        <w:rPr>
          <w:sz w:val="28"/>
          <w:szCs w:val="28"/>
        </w:rPr>
        <w:lastRenderedPageBreak/>
        <w:t xml:space="preserve">Федеральной службы по надзору в сфере защиты прав потребителей и благополучия человека по Приморскому краю заключение № 27 о возможном размещении радиационного объекта.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Приказом по учреждению </w:t>
      </w:r>
      <w:r w:rsidR="00D304EB">
        <w:rPr>
          <w:sz w:val="28"/>
          <w:szCs w:val="28"/>
        </w:rPr>
        <w:t xml:space="preserve">от 13.01.2014 </w:t>
      </w:r>
      <w:r>
        <w:rPr>
          <w:sz w:val="28"/>
          <w:szCs w:val="28"/>
        </w:rPr>
        <w:t>№ 8  введен в действие кабинет КТ и</w:t>
      </w:r>
      <w:r w:rsidRPr="00DF275D">
        <w:rPr>
          <w:sz w:val="28"/>
          <w:szCs w:val="28"/>
        </w:rPr>
        <w:t xml:space="preserve"> </w:t>
      </w:r>
      <w:r>
        <w:rPr>
          <w:sz w:val="28"/>
          <w:szCs w:val="28"/>
        </w:rPr>
        <w:t>до ввода объекта в эксплуатацию в тестовом режиме с участием врач</w:t>
      </w:r>
      <w:proofErr w:type="gramStart"/>
      <w:r>
        <w:rPr>
          <w:sz w:val="28"/>
          <w:szCs w:val="28"/>
        </w:rPr>
        <w:t>а</w:t>
      </w:r>
      <w:r w:rsidR="00D304EB"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аппликатора компании производителя проведено 24 исследования. На момент проверки проведено 20 исследований пациентам.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 о проведении пуско-наладочных работ на МРТ составлен 05.02.2014. Исполнителем проведены пуско-наладочные работы и установка оборудования, передана документация на русском языке. На момент проверки исследования на данном аппарате </w:t>
      </w:r>
      <w:r w:rsidRPr="0066664E">
        <w:rPr>
          <w:sz w:val="28"/>
          <w:szCs w:val="28"/>
        </w:rPr>
        <w:t>не производились.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Аналогичная ситуация сложилась и по другим лечебным учреждениям.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2. КГБУЗ «Госпиталь</w:t>
      </w:r>
      <w:r w:rsidRPr="00462FD0">
        <w:rPr>
          <w:i/>
          <w:sz w:val="28"/>
          <w:szCs w:val="28"/>
        </w:rPr>
        <w:t xml:space="preserve"> для ветеранов войн</w:t>
      </w:r>
      <w:r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в результате неизрасходованных остатков средств и сложившейся экономии по результатам проведенных конкурсов, проведенных департаментом по приобретению медицинского оборудования в рамках Программы, поставлен КТ 16-срезовый, серии </w:t>
      </w:r>
      <w:r>
        <w:rPr>
          <w:sz w:val="28"/>
          <w:szCs w:val="28"/>
          <w:lang w:val="en-US"/>
        </w:rPr>
        <w:t>BRIGHTSPEED</w:t>
      </w:r>
      <w:r>
        <w:rPr>
          <w:sz w:val="28"/>
          <w:szCs w:val="28"/>
        </w:rPr>
        <w:t xml:space="preserve"> производства ЗА</w:t>
      </w:r>
      <w:r w:rsidRPr="008C0FDA">
        <w:rPr>
          <w:sz w:val="28"/>
          <w:szCs w:val="28"/>
        </w:rPr>
        <w:t xml:space="preserve">О </w:t>
      </w:r>
      <w:r>
        <w:rPr>
          <w:sz w:val="28"/>
          <w:szCs w:val="28"/>
        </w:rPr>
        <w:t>«Медицинские технологии» на сумму 17 797,2 тыс. рублей.</w:t>
      </w:r>
    </w:p>
    <w:p w:rsidR="00107801" w:rsidRPr="00CB23EB" w:rsidRDefault="00107801" w:rsidP="00107801">
      <w:pPr>
        <w:ind w:firstLine="708"/>
        <w:jc w:val="both"/>
        <w:rPr>
          <w:sz w:val="28"/>
          <w:szCs w:val="28"/>
        </w:rPr>
      </w:pP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33048" cy="3510951"/>
            <wp:effectExtent l="0" t="0" r="6350" b="0"/>
            <wp:docPr id="9" name="Рисунок 9" descr="C:\Users\panteleeva_og\Desktop\Госпиталь Ветеранов Войн\IMG_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panteleeva_og\Desktop\Госпиталь Ветеранов Войн\IMG_8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50" cy="351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1" w:rsidRDefault="00107801" w:rsidP="00107801">
      <w:pPr>
        <w:ind w:firstLine="709"/>
        <w:jc w:val="both"/>
        <w:rPr>
          <w:color w:val="000000"/>
          <w:sz w:val="28"/>
          <w:szCs w:val="28"/>
        </w:rPr>
      </w:pP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Аппарат КТ получен и поставлен на бюджетный учет 10.04.2013, однако введен в эксплуатацию через 8 месяцев (декабрь 2013 года). Всего проведено исследований: в 2013 году - 116 единиц, за январь - февраль 2014 года - 110 единиц. Интенсивность работы КТ в настоящее время снижена в связи с дефицитом врачебных кадров и наличием недостаточного объема финансирования, необходимого для оплаты труда круглосуточной работы дежурной службы врачей-рентгенологов, среднего и младшего медицинского персонала. Так согласно табелю оснащения для кабинета КТ необходимо 7,5 ставок медперсонала, фактически на момент проверки занято всего 1,5 </w:t>
      </w:r>
      <w:r>
        <w:rPr>
          <w:sz w:val="28"/>
          <w:szCs w:val="28"/>
        </w:rPr>
        <w:lastRenderedPageBreak/>
        <w:t>ставки. В результате, исследования на КТ проводятся в одну смену - по вторникам и четвергам, что в свою очередь влияет на своевременность оказания медицинской помощи и установления точного диагноза.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дефицита врачебного персонала, необходима оплата дорогостоящего расходного материала. Согласно расчету затраты на одно исследование составляют 3, 0 тыс. рублей, при проведении планируемых 525 исследований в 2014 году общий объем затрат на расходный материал составит 1 590,2 тыс. рублей.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данные факты</w:t>
      </w:r>
      <w:r w:rsidRPr="00436175">
        <w:rPr>
          <w:sz w:val="28"/>
          <w:szCs w:val="28"/>
        </w:rPr>
        <w:t>, поставка КТ способствовала повышению доступности и качества оказываемых услуг</w:t>
      </w:r>
      <w:r w:rsidR="00567C6E">
        <w:rPr>
          <w:sz w:val="28"/>
          <w:szCs w:val="28"/>
        </w:rPr>
        <w:t>,</w:t>
      </w:r>
      <w:r>
        <w:rPr>
          <w:sz w:val="28"/>
          <w:szCs w:val="28"/>
        </w:rPr>
        <w:t xml:space="preserve"> сократилось фактическое время ожидания услуги пациентами стационара. Так, до приобретения КТ Госпиталем для ветеранов войн пациенты направлялись в ГАУЗ «Краевой клинический центр специализированных видов медицинской помощи» (проводилось до 5 исследований в месяц).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3. </w:t>
      </w:r>
      <w:r w:rsidRPr="00945859">
        <w:rPr>
          <w:i/>
          <w:sz w:val="28"/>
          <w:szCs w:val="28"/>
        </w:rPr>
        <w:t>В КГБУЗ «Хасанская центральная районная больница»</w:t>
      </w:r>
      <w:r>
        <w:rPr>
          <w:i/>
          <w:sz w:val="28"/>
          <w:szCs w:val="28"/>
        </w:rPr>
        <w:t xml:space="preserve"> </w:t>
      </w:r>
      <w:r w:rsidRPr="00033DFD">
        <w:rPr>
          <w:sz w:val="28"/>
          <w:szCs w:val="28"/>
        </w:rPr>
        <w:t>(далее -</w:t>
      </w:r>
      <w:r>
        <w:rPr>
          <w:sz w:val="28"/>
          <w:szCs w:val="28"/>
        </w:rPr>
        <w:t xml:space="preserve"> </w:t>
      </w:r>
      <w:r w:rsidRPr="00033DFD">
        <w:rPr>
          <w:sz w:val="28"/>
          <w:szCs w:val="28"/>
        </w:rPr>
        <w:t>учреждение)</w:t>
      </w:r>
      <w:r>
        <w:rPr>
          <w:sz w:val="28"/>
          <w:szCs w:val="28"/>
        </w:rPr>
        <w:t xml:space="preserve"> по причине отсутствия подготовленного помещения для установки КТ 16-срезового по цене 17 153,0 тыс. рублей с декабря 2013 года и до настоящего времени хранится в коридоре учреждения в коробках.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84251" cy="3283889"/>
            <wp:effectExtent l="0" t="0" r="0" b="0"/>
            <wp:docPr id="3" name="Рисунок 3" descr="C:\Users\panteleeva_og\Desktop\IMG_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teleeva_og\Desktop\IMG_85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130" cy="329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1" w:rsidRDefault="00107801" w:rsidP="00107801">
      <w:pPr>
        <w:jc w:val="both"/>
        <w:rPr>
          <w:sz w:val="28"/>
          <w:szCs w:val="28"/>
        </w:rPr>
      </w:pP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Следует отметить, что</w:t>
      </w:r>
      <w:r w:rsidRPr="00A01560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подготовка помещений для КТ требует от учреждения выполнения определенных требований, в связи с чем</w:t>
      </w:r>
      <w:r w:rsidR="0073211E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дополнительное финансирование для подготовки помещения под установку КТ (согласно смете необходимо выполнение работ на сумму 3 400,0 тыс. рублей), а так же получения большого количества согласований с различными инстанциями. </w:t>
      </w:r>
      <w:r w:rsidRPr="008732CF">
        <w:rPr>
          <w:sz w:val="28"/>
          <w:szCs w:val="28"/>
        </w:rPr>
        <w:t>Также</w:t>
      </w:r>
      <w:r>
        <w:rPr>
          <w:sz w:val="28"/>
          <w:szCs w:val="28"/>
        </w:rPr>
        <w:t xml:space="preserve"> необходимо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провести работы по оформлению и утверждению в установленном порядке паспорта кабинета КТ, необходимый контроль эксплуатационных характеристик рентгеновского оборудования. Планируемый ввод данного оборудования - сентябрь 2014 года. Следует отметить, что в связи с отсутствием выделенных лимитов </w:t>
      </w:r>
      <w:r>
        <w:rPr>
          <w:sz w:val="28"/>
          <w:szCs w:val="28"/>
        </w:rPr>
        <w:lastRenderedPageBreak/>
        <w:t>бюджетных ассигнований от департамента, ремонт помещения под КТ будет произведен за счет собственных средств учреждения (от платных услуг).</w:t>
      </w:r>
    </w:p>
    <w:p w:rsidR="00107801" w:rsidRPr="00694341" w:rsidRDefault="00107801" w:rsidP="00107801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основании вышеизложенного можно сделать вывод, что средства в сумме 17 153,0 тыс. рублей, выделенные на закупку КТ для</w:t>
      </w:r>
      <w:r w:rsidRPr="00694341">
        <w:rPr>
          <w:sz w:val="28"/>
          <w:szCs w:val="28"/>
        </w:rPr>
        <w:t xml:space="preserve"> КГБУЗ «Хасанская  центральная районная больница»</w:t>
      </w:r>
      <w:r w:rsidR="00567C6E">
        <w:rPr>
          <w:sz w:val="28"/>
          <w:szCs w:val="28"/>
        </w:rPr>
        <w:t>,</w:t>
      </w:r>
      <w:r w:rsidRPr="00694341">
        <w:rPr>
          <w:sz w:val="28"/>
          <w:szCs w:val="28"/>
        </w:rPr>
        <w:t xml:space="preserve"> </w:t>
      </w:r>
      <w:r>
        <w:rPr>
          <w:sz w:val="28"/>
          <w:szCs w:val="28"/>
        </w:rPr>
        <w:t>израсходованы департаментом неэффективно, так как не достигнута результативность, в соответствии со статьей 158 Бюджетного кодекса Российской Федерации, в связи с тем, что аппарат так и не введен до настоящего времени в эксплуатацию.</w:t>
      </w:r>
      <w:proofErr w:type="gramEnd"/>
    </w:p>
    <w:p w:rsidR="00107801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4. </w:t>
      </w:r>
      <w:proofErr w:type="gramStart"/>
      <w:r>
        <w:rPr>
          <w:i/>
          <w:sz w:val="28"/>
          <w:szCs w:val="28"/>
        </w:rPr>
        <w:t xml:space="preserve">В </w:t>
      </w:r>
      <w:r w:rsidRPr="00E139ED">
        <w:rPr>
          <w:i/>
          <w:sz w:val="28"/>
          <w:szCs w:val="28"/>
        </w:rPr>
        <w:t>КГБУЗ «</w:t>
      </w:r>
      <w:proofErr w:type="spellStart"/>
      <w:r w:rsidRPr="00E139ED">
        <w:rPr>
          <w:i/>
          <w:sz w:val="28"/>
          <w:szCs w:val="28"/>
        </w:rPr>
        <w:t>Дальнегорская</w:t>
      </w:r>
      <w:proofErr w:type="spellEnd"/>
      <w:r w:rsidRPr="00E139ED">
        <w:rPr>
          <w:i/>
          <w:sz w:val="28"/>
          <w:szCs w:val="28"/>
        </w:rPr>
        <w:t xml:space="preserve">  центральная городская больница»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поставка КТ</w:t>
      </w:r>
      <w:r w:rsidRPr="00E139ED">
        <w:rPr>
          <w:sz w:val="28"/>
          <w:szCs w:val="28"/>
        </w:rPr>
        <w:t xml:space="preserve"> 16</w:t>
      </w:r>
      <w:r w:rsidR="006D2A7B">
        <w:rPr>
          <w:sz w:val="28"/>
          <w:szCs w:val="28"/>
        </w:rPr>
        <w:t>-</w:t>
      </w:r>
      <w:r w:rsidRPr="00E139ED">
        <w:rPr>
          <w:sz w:val="28"/>
          <w:szCs w:val="28"/>
        </w:rPr>
        <w:t xml:space="preserve">срезового </w:t>
      </w:r>
      <w:r>
        <w:rPr>
          <w:sz w:val="28"/>
          <w:szCs w:val="28"/>
        </w:rPr>
        <w:t xml:space="preserve">по цене </w:t>
      </w:r>
      <w:r w:rsidRPr="00E139ED">
        <w:rPr>
          <w:sz w:val="28"/>
          <w:szCs w:val="28"/>
        </w:rPr>
        <w:t>18 600,0 тыс. рублей</w:t>
      </w:r>
      <w:r>
        <w:rPr>
          <w:sz w:val="28"/>
          <w:szCs w:val="28"/>
        </w:rPr>
        <w:t xml:space="preserve"> произведена 01.03.2013, фактически введен в эксплуатацию через год (01.03. 2014).</w:t>
      </w:r>
      <w:proofErr w:type="gramEnd"/>
      <w:r>
        <w:rPr>
          <w:sz w:val="28"/>
          <w:szCs w:val="28"/>
        </w:rPr>
        <w:t xml:space="preserve"> Администрацией данного учреждения принято решение о проведении реконструкции помещения и подготовке к эксплуатации КТ за счет средств от предпринимательских услуг. Необходимо отметить, что п</w:t>
      </w:r>
      <w:r w:rsidRPr="009177F5">
        <w:rPr>
          <w:sz w:val="28"/>
          <w:szCs w:val="28"/>
        </w:rPr>
        <w:t>о данным проверки</w:t>
      </w:r>
      <w:r w:rsidR="00567C6E">
        <w:rPr>
          <w:sz w:val="28"/>
          <w:szCs w:val="28"/>
        </w:rPr>
        <w:t>,</w:t>
      </w:r>
      <w:r>
        <w:rPr>
          <w:sz w:val="28"/>
          <w:szCs w:val="28"/>
        </w:rPr>
        <w:t xml:space="preserve"> проведенной</w:t>
      </w:r>
      <w:r w:rsidRPr="009177F5">
        <w:rPr>
          <w:sz w:val="28"/>
          <w:szCs w:val="28"/>
        </w:rPr>
        <w:t xml:space="preserve"> ТФОМС</w:t>
      </w:r>
      <w:r w:rsidRPr="00F92ECC">
        <w:rPr>
          <w:sz w:val="28"/>
          <w:szCs w:val="28"/>
        </w:rPr>
        <w:t xml:space="preserve"> </w:t>
      </w:r>
      <w:r w:rsidRPr="009177F5">
        <w:rPr>
          <w:sz w:val="28"/>
          <w:szCs w:val="28"/>
        </w:rPr>
        <w:t xml:space="preserve">в июле 2013 года </w:t>
      </w:r>
      <w:r>
        <w:rPr>
          <w:sz w:val="28"/>
          <w:szCs w:val="28"/>
        </w:rPr>
        <w:t>по вопросу</w:t>
      </w:r>
      <w:r w:rsidRPr="009177F5">
        <w:rPr>
          <w:sz w:val="28"/>
          <w:szCs w:val="28"/>
        </w:rPr>
        <w:t xml:space="preserve"> использования </w:t>
      </w:r>
      <w:r>
        <w:rPr>
          <w:sz w:val="28"/>
          <w:szCs w:val="28"/>
        </w:rPr>
        <w:t xml:space="preserve">медицинского </w:t>
      </w:r>
      <w:r w:rsidRPr="009177F5">
        <w:rPr>
          <w:sz w:val="28"/>
          <w:szCs w:val="28"/>
        </w:rPr>
        <w:t xml:space="preserve">оборудования, </w:t>
      </w:r>
      <w:r>
        <w:rPr>
          <w:sz w:val="28"/>
          <w:szCs w:val="28"/>
        </w:rPr>
        <w:t xml:space="preserve">приобретенного в рамках Программы, установлено, что КТ находился в коробках в гаражном боксе </w:t>
      </w:r>
      <w:r w:rsidRPr="001C26F1">
        <w:rPr>
          <w:sz w:val="28"/>
          <w:szCs w:val="28"/>
        </w:rPr>
        <w:t>учреждения.</w:t>
      </w:r>
      <w:r>
        <w:rPr>
          <w:sz w:val="28"/>
          <w:szCs w:val="28"/>
        </w:rPr>
        <w:t xml:space="preserve"> Таким образом, в течение года высокотехнологичное оборудование хранилось учреждением с нарушением теплового режима и  определенных требований.</w:t>
      </w:r>
    </w:p>
    <w:p w:rsidR="00107801" w:rsidRPr="009177F5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отметить, что гарантийный срок обслуживания на данный аппарат истек 01.03.2014.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177F5">
        <w:rPr>
          <w:i/>
          <w:sz w:val="28"/>
          <w:szCs w:val="28"/>
        </w:rPr>
        <w:t>5. В КГБУЗ «</w:t>
      </w:r>
      <w:proofErr w:type="spellStart"/>
      <w:r w:rsidRPr="009177F5">
        <w:rPr>
          <w:i/>
          <w:sz w:val="28"/>
          <w:szCs w:val="28"/>
        </w:rPr>
        <w:t>Дальнереченская</w:t>
      </w:r>
      <w:proofErr w:type="spellEnd"/>
      <w:r w:rsidRPr="009177F5">
        <w:rPr>
          <w:i/>
          <w:sz w:val="28"/>
          <w:szCs w:val="28"/>
        </w:rPr>
        <w:t xml:space="preserve"> центральная городская больница</w:t>
      </w:r>
      <w:r w:rsidRPr="00E139ED">
        <w:rPr>
          <w:i/>
          <w:sz w:val="28"/>
          <w:szCs w:val="28"/>
        </w:rPr>
        <w:t>»</w:t>
      </w:r>
      <w:r w:rsidRPr="0084391D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поставка КТ</w:t>
      </w:r>
      <w:r w:rsidRPr="00E139ED">
        <w:rPr>
          <w:sz w:val="28"/>
          <w:szCs w:val="28"/>
        </w:rPr>
        <w:t xml:space="preserve"> 16</w:t>
      </w:r>
      <w:r w:rsidR="00567C6E">
        <w:rPr>
          <w:sz w:val="28"/>
          <w:szCs w:val="28"/>
        </w:rPr>
        <w:t>-</w:t>
      </w:r>
      <w:r w:rsidRPr="00E139ED">
        <w:rPr>
          <w:sz w:val="28"/>
          <w:szCs w:val="28"/>
        </w:rPr>
        <w:t xml:space="preserve">срезового </w:t>
      </w:r>
      <w:r>
        <w:rPr>
          <w:sz w:val="28"/>
          <w:szCs w:val="28"/>
        </w:rPr>
        <w:t>по цене 19 800,0</w:t>
      </w:r>
      <w:r w:rsidRPr="00E139ED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 xml:space="preserve"> произведена 29.12.2011, однако введен в эксплуатацию  30.09.2013, то есть через 1,9 года. Причиной длительного  срока ввода в эксплуатацию, согласно пояснению главного врача и специалистов данного учреждения, является продолжительное согласование различных инстанций о возможном размещении радиационного объекта</w:t>
      </w:r>
      <w:r>
        <w:rPr>
          <w:i/>
          <w:sz w:val="28"/>
          <w:szCs w:val="28"/>
        </w:rPr>
        <w:t xml:space="preserve">, </w:t>
      </w:r>
      <w:r w:rsidRPr="004A3F77">
        <w:rPr>
          <w:sz w:val="28"/>
          <w:szCs w:val="28"/>
        </w:rPr>
        <w:t xml:space="preserve">в том числе </w:t>
      </w:r>
      <w:r>
        <w:rPr>
          <w:sz w:val="28"/>
          <w:szCs w:val="28"/>
        </w:rPr>
        <w:t xml:space="preserve">и от филиала </w:t>
      </w:r>
      <w:r w:rsidRPr="004A3F77">
        <w:rPr>
          <w:sz w:val="28"/>
          <w:szCs w:val="28"/>
        </w:rPr>
        <w:t>Управления Федеральной службы по надзору в сфере защиты прав потребителей и благополуч</w:t>
      </w:r>
      <w:r>
        <w:rPr>
          <w:sz w:val="28"/>
          <w:szCs w:val="28"/>
        </w:rPr>
        <w:t>ия человека по Приморскому краю.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07801" w:rsidRDefault="00107801" w:rsidP="0010780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152775"/>
            <wp:effectExtent l="0" t="0" r="0" b="9525"/>
            <wp:docPr id="13" name="Рисунок 13" descr="E:\АУДИТ\Аудит оборудования\Дальнереченск-томограф\DSC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УДИТ\Аудит оборудования\Дальнереченск-томограф\DSC_03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56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Гарантийный срок на поставленное оборудование и срок гарантийного обслуживания поставленного оборудования составляет </w:t>
      </w:r>
      <w:r>
        <w:rPr>
          <w:sz w:val="28"/>
          <w:szCs w:val="28"/>
        </w:rPr>
        <w:br/>
        <w:t>12 месяцев с момента ввода товара в эксплуатацию (т.е. до 17.07.2013), но не более 18 месяцев с момента поставки товара (т.е. до 09.06.2013), если производителем товара не установлены другие требования.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гарантийный срок и срок</w:t>
      </w:r>
      <w:r w:rsidRPr="00002A3A">
        <w:rPr>
          <w:sz w:val="28"/>
          <w:szCs w:val="28"/>
        </w:rPr>
        <w:t xml:space="preserve"> </w:t>
      </w:r>
      <w:r>
        <w:rPr>
          <w:sz w:val="28"/>
          <w:szCs w:val="28"/>
        </w:rPr>
        <w:t>гарантийного обслуживания на поставленный компьютерный томограф истекли 09.06.2013.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6. </w:t>
      </w:r>
      <w:r w:rsidRPr="00A10505">
        <w:rPr>
          <w:i/>
          <w:sz w:val="28"/>
          <w:szCs w:val="28"/>
        </w:rPr>
        <w:t>В КГБУЗ «</w:t>
      </w:r>
      <w:proofErr w:type="spellStart"/>
      <w:r w:rsidRPr="00A10505">
        <w:rPr>
          <w:i/>
          <w:sz w:val="28"/>
          <w:szCs w:val="28"/>
        </w:rPr>
        <w:t>Арсеньевская</w:t>
      </w:r>
      <w:proofErr w:type="spellEnd"/>
      <w:r w:rsidRPr="00A10505">
        <w:rPr>
          <w:i/>
          <w:sz w:val="28"/>
          <w:szCs w:val="28"/>
        </w:rPr>
        <w:t xml:space="preserve"> городская больница»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 декабре 2011 года </w:t>
      </w:r>
      <w:proofErr w:type="gramStart"/>
      <w:r>
        <w:rPr>
          <w:sz w:val="28"/>
          <w:szCs w:val="28"/>
        </w:rPr>
        <w:t>поставлен</w:t>
      </w:r>
      <w:proofErr w:type="gramEnd"/>
      <w:r>
        <w:rPr>
          <w:sz w:val="28"/>
          <w:szCs w:val="28"/>
        </w:rPr>
        <w:t xml:space="preserve"> КТ </w:t>
      </w:r>
      <w:r w:rsidRPr="006D2A7B">
        <w:rPr>
          <w:sz w:val="28"/>
          <w:szCs w:val="28"/>
        </w:rPr>
        <w:t>16</w:t>
      </w:r>
      <w:r w:rsidR="00F26965" w:rsidRPr="006D2A7B">
        <w:rPr>
          <w:sz w:val="28"/>
          <w:szCs w:val="28"/>
        </w:rPr>
        <w:t>-</w:t>
      </w:r>
      <w:r w:rsidRPr="006D2A7B">
        <w:rPr>
          <w:sz w:val="28"/>
          <w:szCs w:val="28"/>
        </w:rPr>
        <w:t>срезовый</w:t>
      </w:r>
      <w:r>
        <w:rPr>
          <w:sz w:val="28"/>
          <w:szCs w:val="28"/>
        </w:rPr>
        <w:t xml:space="preserve"> по цене 19 800,0 тыс. рублей, введен в эксплуатацию  через 0,6 года -</w:t>
      </w:r>
      <w:r w:rsidR="00F269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17.07.2012. Однако работать на полную мощность данный аппарат начал через 5 месяцев - 01.01.2013 в связи с длительным сроком получения от филиала Управления Федеральной службы по надзору в сфере защиты прав потребителей и благополучия человека по Приморскому краю заключения о возможном размещении радиационного объекта. 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7. </w:t>
      </w:r>
      <w:r w:rsidRPr="00A10505">
        <w:rPr>
          <w:i/>
          <w:sz w:val="28"/>
          <w:szCs w:val="28"/>
        </w:rPr>
        <w:t>В КГБУЗ «</w:t>
      </w:r>
      <w:r>
        <w:rPr>
          <w:i/>
          <w:sz w:val="28"/>
          <w:szCs w:val="28"/>
        </w:rPr>
        <w:t xml:space="preserve">Кавалеровская  центральная районная </w:t>
      </w:r>
      <w:r w:rsidRPr="00A10505">
        <w:rPr>
          <w:i/>
          <w:sz w:val="28"/>
          <w:szCs w:val="28"/>
        </w:rPr>
        <w:t>больница»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поставлен</w:t>
      </w:r>
      <w:proofErr w:type="gramEnd"/>
      <w:r>
        <w:rPr>
          <w:sz w:val="28"/>
          <w:szCs w:val="28"/>
        </w:rPr>
        <w:t xml:space="preserve"> КТ 16</w:t>
      </w:r>
      <w:r w:rsidR="006D2A7B">
        <w:rPr>
          <w:sz w:val="28"/>
          <w:szCs w:val="28"/>
        </w:rPr>
        <w:t>-</w:t>
      </w:r>
      <w:r>
        <w:rPr>
          <w:sz w:val="28"/>
          <w:szCs w:val="28"/>
        </w:rPr>
        <w:t xml:space="preserve">срезовый стоимостью 18 900,0 тыс. рублей, введен в эксплуатацию 17.07.2012. Следует отметить, что в 2012 году в связи с гарантийным ремонтом по замене электронного блока данный аппарат простаивал 73 дня.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 w:rsidRPr="00F11334">
        <w:rPr>
          <w:i/>
          <w:sz w:val="28"/>
          <w:szCs w:val="28"/>
        </w:rPr>
        <w:t>8.</w:t>
      </w:r>
      <w:r>
        <w:rPr>
          <w:i/>
          <w:sz w:val="28"/>
          <w:szCs w:val="28"/>
        </w:rPr>
        <w:t> </w:t>
      </w:r>
      <w:r w:rsidRPr="00F11334">
        <w:rPr>
          <w:i/>
          <w:sz w:val="28"/>
          <w:szCs w:val="28"/>
        </w:rPr>
        <w:t>КГБУЗ «Владивостокская клиническая больница №</w:t>
      </w:r>
      <w:r w:rsidR="00715C90">
        <w:rPr>
          <w:i/>
          <w:sz w:val="28"/>
          <w:szCs w:val="28"/>
        </w:rPr>
        <w:t xml:space="preserve"> </w:t>
      </w:r>
      <w:r w:rsidRPr="00F11334">
        <w:rPr>
          <w:i/>
          <w:sz w:val="28"/>
          <w:szCs w:val="28"/>
        </w:rPr>
        <w:t>4»</w:t>
      </w:r>
      <w:r>
        <w:rPr>
          <w:i/>
          <w:sz w:val="28"/>
          <w:szCs w:val="28"/>
        </w:rPr>
        <w:t xml:space="preserve"> (далее</w:t>
      </w:r>
      <w:r w:rsidR="00715C90"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-у</w:t>
      </w:r>
      <w:proofErr w:type="gramEnd"/>
      <w:r>
        <w:rPr>
          <w:i/>
          <w:sz w:val="28"/>
          <w:szCs w:val="28"/>
        </w:rPr>
        <w:t>чреждение).</w:t>
      </w:r>
      <w:r>
        <w:rPr>
          <w:sz w:val="28"/>
          <w:szCs w:val="28"/>
        </w:rPr>
        <w:t xml:space="preserve"> </w:t>
      </w:r>
    </w:p>
    <w:p w:rsidR="00107801" w:rsidRPr="001E4FF4" w:rsidRDefault="00107801" w:rsidP="0010780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ООО «ПТФ «Корпус», согласно</w:t>
      </w:r>
      <w:r w:rsidRPr="001E4FF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к</w:t>
      </w:r>
      <w:r w:rsidRPr="00DC1B57">
        <w:rPr>
          <w:rFonts w:eastAsiaTheme="minorHAnsi"/>
          <w:sz w:val="28"/>
          <w:szCs w:val="28"/>
          <w:lang w:eastAsia="en-US"/>
        </w:rPr>
        <w:t>онтракт</w:t>
      </w:r>
      <w:r>
        <w:rPr>
          <w:rFonts w:eastAsiaTheme="minorHAnsi"/>
          <w:sz w:val="28"/>
          <w:szCs w:val="28"/>
          <w:lang w:eastAsia="en-US"/>
        </w:rPr>
        <w:t>у</w:t>
      </w:r>
      <w:r w:rsidRPr="00DC1B57">
        <w:rPr>
          <w:rFonts w:eastAsiaTheme="minorHAnsi"/>
          <w:sz w:val="28"/>
          <w:szCs w:val="28"/>
          <w:lang w:eastAsia="en-US"/>
        </w:rPr>
        <w:t xml:space="preserve"> </w:t>
      </w:r>
      <w:r w:rsidR="00715C90" w:rsidRPr="00DC1B57">
        <w:rPr>
          <w:rFonts w:eastAsiaTheme="minorHAnsi"/>
          <w:sz w:val="28"/>
          <w:szCs w:val="28"/>
          <w:lang w:eastAsia="en-US"/>
        </w:rPr>
        <w:t xml:space="preserve">от </w:t>
      </w:r>
      <w:r w:rsidR="00715C90">
        <w:rPr>
          <w:rFonts w:eastAsiaTheme="minorHAnsi"/>
          <w:sz w:val="28"/>
          <w:szCs w:val="28"/>
          <w:lang w:eastAsia="en-US"/>
        </w:rPr>
        <w:t>0</w:t>
      </w:r>
      <w:r w:rsidR="00715C90" w:rsidRPr="00DC1B57">
        <w:rPr>
          <w:rFonts w:eastAsiaTheme="minorHAnsi"/>
          <w:sz w:val="28"/>
          <w:szCs w:val="28"/>
          <w:lang w:eastAsia="en-US"/>
        </w:rPr>
        <w:t>6</w:t>
      </w:r>
      <w:r w:rsidR="00715C90">
        <w:rPr>
          <w:rFonts w:eastAsiaTheme="minorHAnsi"/>
          <w:sz w:val="28"/>
          <w:szCs w:val="28"/>
          <w:lang w:eastAsia="en-US"/>
        </w:rPr>
        <w:t>.11.</w:t>
      </w:r>
      <w:r w:rsidR="00715C90" w:rsidRPr="00DC1B57">
        <w:rPr>
          <w:rFonts w:eastAsiaTheme="minorHAnsi"/>
          <w:sz w:val="28"/>
          <w:szCs w:val="28"/>
          <w:lang w:eastAsia="en-US"/>
        </w:rPr>
        <w:t xml:space="preserve"> 2012 </w:t>
      </w:r>
      <w:r w:rsidRPr="00DC1B57">
        <w:rPr>
          <w:rFonts w:eastAsiaTheme="minorHAnsi"/>
          <w:sz w:val="28"/>
          <w:szCs w:val="28"/>
          <w:lang w:eastAsia="en-US"/>
        </w:rPr>
        <w:t xml:space="preserve">№ КМ-1/2012 </w:t>
      </w:r>
      <w:r>
        <w:rPr>
          <w:rFonts w:eastAsiaTheme="minorHAnsi"/>
          <w:sz w:val="28"/>
          <w:szCs w:val="28"/>
          <w:lang w:eastAsia="en-US"/>
        </w:rPr>
        <w:t>поставлен КТ 64-срезовый</w:t>
      </w:r>
      <w:r w:rsidRPr="001E4FF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по цене </w:t>
      </w:r>
      <w:r w:rsidRPr="001E4FF4">
        <w:rPr>
          <w:rFonts w:eastAsiaTheme="minorHAnsi"/>
          <w:sz w:val="28"/>
          <w:szCs w:val="28"/>
          <w:lang w:eastAsia="en-US"/>
        </w:rPr>
        <w:t>3</w:t>
      </w:r>
      <w:r>
        <w:rPr>
          <w:rFonts w:eastAsiaTheme="minorHAnsi"/>
          <w:sz w:val="28"/>
          <w:szCs w:val="28"/>
          <w:lang w:eastAsia="en-US"/>
        </w:rPr>
        <w:t xml:space="preserve">2 500,0 тыс. рублей. </w:t>
      </w:r>
      <w:r w:rsidRPr="001E4FF4">
        <w:rPr>
          <w:rFonts w:eastAsiaTheme="minorHAnsi"/>
          <w:sz w:val="28"/>
          <w:szCs w:val="28"/>
          <w:lang w:eastAsia="en-US"/>
        </w:rPr>
        <w:t>Оборудование получено и поставлено на бюдж</w:t>
      </w:r>
      <w:r>
        <w:rPr>
          <w:rFonts w:eastAsiaTheme="minorHAnsi"/>
          <w:sz w:val="28"/>
          <w:szCs w:val="28"/>
          <w:lang w:eastAsia="en-US"/>
        </w:rPr>
        <w:t>етный учет 01.02. 2013.</w:t>
      </w:r>
    </w:p>
    <w:p w:rsidR="00107801" w:rsidRPr="00570EBC" w:rsidRDefault="00107801" w:rsidP="0010780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Необходимо отметить, что помещение под данный вид оборудования не было готово</w:t>
      </w:r>
      <w:r w:rsidR="00715C90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в связи с чем</w:t>
      </w:r>
      <w:r w:rsidR="00D61AB7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0</w:t>
      </w:r>
      <w:r w:rsidRPr="00570EBC">
        <w:rPr>
          <w:rFonts w:eastAsiaTheme="minorHAnsi"/>
          <w:sz w:val="28"/>
          <w:szCs w:val="28"/>
          <w:lang w:eastAsia="en-US"/>
        </w:rPr>
        <w:t>1</w:t>
      </w:r>
      <w:r>
        <w:rPr>
          <w:rFonts w:eastAsiaTheme="minorHAnsi"/>
          <w:sz w:val="28"/>
          <w:szCs w:val="28"/>
          <w:lang w:eastAsia="en-US"/>
        </w:rPr>
        <w:t xml:space="preserve">.02.2013 между учреждением </w:t>
      </w:r>
      <w:proofErr w:type="gramStart"/>
      <w:r>
        <w:rPr>
          <w:rFonts w:eastAsiaTheme="minorHAnsi"/>
          <w:sz w:val="28"/>
          <w:szCs w:val="28"/>
          <w:lang w:eastAsia="en-US"/>
        </w:rPr>
        <w:t>и ООО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«ПТФ «Корпус»</w:t>
      </w:r>
      <w:r w:rsidRPr="00570EBC">
        <w:rPr>
          <w:rFonts w:eastAsiaTheme="minorHAnsi"/>
          <w:sz w:val="28"/>
          <w:szCs w:val="28"/>
          <w:lang w:eastAsia="en-US"/>
        </w:rPr>
        <w:t xml:space="preserve"> заключен безвозмездный договор хранения </w:t>
      </w:r>
      <w:r>
        <w:rPr>
          <w:rFonts w:eastAsiaTheme="minorHAnsi"/>
          <w:sz w:val="28"/>
          <w:szCs w:val="28"/>
          <w:lang w:eastAsia="en-US"/>
        </w:rPr>
        <w:t>КТ сроком на 30 дней</w:t>
      </w:r>
      <w:r w:rsidRPr="00570EBC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и с согласием у</w:t>
      </w:r>
      <w:r w:rsidRPr="00570EBC">
        <w:rPr>
          <w:rFonts w:eastAsiaTheme="minorHAnsi"/>
          <w:sz w:val="28"/>
          <w:szCs w:val="28"/>
          <w:lang w:eastAsia="en-US"/>
        </w:rPr>
        <w:t>чреждения пере</w:t>
      </w:r>
      <w:r>
        <w:rPr>
          <w:rFonts w:eastAsiaTheme="minorHAnsi"/>
          <w:sz w:val="28"/>
          <w:szCs w:val="28"/>
          <w:lang w:eastAsia="en-US"/>
        </w:rPr>
        <w:t>дано на хранение третьему лицу -</w:t>
      </w:r>
      <w:r w:rsidRPr="00570EBC">
        <w:rPr>
          <w:rFonts w:eastAsiaTheme="minorHAnsi"/>
          <w:sz w:val="28"/>
          <w:szCs w:val="28"/>
          <w:lang w:eastAsia="en-US"/>
        </w:rPr>
        <w:t xml:space="preserve"> ОО</w:t>
      </w:r>
      <w:r>
        <w:rPr>
          <w:rFonts w:eastAsiaTheme="minorHAnsi"/>
          <w:sz w:val="28"/>
          <w:szCs w:val="28"/>
          <w:lang w:eastAsia="en-US"/>
        </w:rPr>
        <w:t>О «</w:t>
      </w:r>
      <w:proofErr w:type="spellStart"/>
      <w:r w:rsidRPr="00570EBC">
        <w:rPr>
          <w:rFonts w:eastAsiaTheme="minorHAnsi"/>
          <w:sz w:val="28"/>
          <w:szCs w:val="28"/>
          <w:lang w:eastAsia="en-US"/>
        </w:rPr>
        <w:t>Приморскоптхимполимер</w:t>
      </w:r>
      <w:proofErr w:type="spellEnd"/>
      <w:r>
        <w:rPr>
          <w:rFonts w:eastAsiaTheme="minorHAnsi"/>
          <w:sz w:val="28"/>
          <w:szCs w:val="28"/>
          <w:lang w:eastAsia="en-US"/>
        </w:rPr>
        <w:t>»</w:t>
      </w:r>
      <w:r w:rsidRPr="00570EBC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 xml:space="preserve"> Далее, 0</w:t>
      </w:r>
      <w:r w:rsidRPr="00570EBC">
        <w:rPr>
          <w:rFonts w:eastAsiaTheme="minorHAnsi"/>
          <w:sz w:val="28"/>
          <w:szCs w:val="28"/>
          <w:lang w:eastAsia="en-US"/>
        </w:rPr>
        <w:t>4</w:t>
      </w:r>
      <w:r>
        <w:rPr>
          <w:rFonts w:eastAsiaTheme="minorHAnsi"/>
          <w:sz w:val="28"/>
          <w:szCs w:val="28"/>
          <w:lang w:eastAsia="en-US"/>
        </w:rPr>
        <w:t xml:space="preserve">.04.2013 между учреждением </w:t>
      </w:r>
      <w:proofErr w:type="gramStart"/>
      <w:r>
        <w:rPr>
          <w:rFonts w:eastAsiaTheme="minorHAnsi"/>
          <w:sz w:val="28"/>
          <w:szCs w:val="28"/>
          <w:lang w:eastAsia="en-US"/>
        </w:rPr>
        <w:t>и ООО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lastRenderedPageBreak/>
        <w:t>«ПТФ «Корпус» уже</w:t>
      </w:r>
      <w:r w:rsidRPr="00570EBC">
        <w:rPr>
          <w:rFonts w:eastAsiaTheme="minorHAnsi"/>
          <w:sz w:val="28"/>
          <w:szCs w:val="28"/>
          <w:lang w:eastAsia="en-US"/>
        </w:rPr>
        <w:t xml:space="preserve"> заключен договор хранения </w:t>
      </w:r>
      <w:r>
        <w:rPr>
          <w:rFonts w:eastAsiaTheme="minorHAnsi"/>
          <w:sz w:val="28"/>
          <w:szCs w:val="28"/>
          <w:lang w:eastAsia="en-US"/>
        </w:rPr>
        <w:t>КТ сроком на 30 дней с  в</w:t>
      </w:r>
      <w:r w:rsidRPr="00570EBC">
        <w:rPr>
          <w:rFonts w:eastAsiaTheme="minorHAnsi"/>
          <w:sz w:val="28"/>
          <w:szCs w:val="28"/>
          <w:lang w:eastAsia="en-US"/>
        </w:rPr>
        <w:t>ознаграждение</w:t>
      </w:r>
      <w:r>
        <w:rPr>
          <w:rFonts w:eastAsiaTheme="minorHAnsi"/>
          <w:sz w:val="28"/>
          <w:szCs w:val="28"/>
          <w:lang w:eastAsia="en-US"/>
        </w:rPr>
        <w:t>м</w:t>
      </w:r>
      <w:r w:rsidRPr="00570EBC">
        <w:rPr>
          <w:rFonts w:eastAsiaTheme="minorHAnsi"/>
          <w:sz w:val="28"/>
          <w:szCs w:val="28"/>
          <w:lang w:eastAsia="en-US"/>
        </w:rPr>
        <w:t xml:space="preserve"> за хранение</w:t>
      </w:r>
      <w:r>
        <w:rPr>
          <w:rFonts w:eastAsiaTheme="minorHAnsi"/>
          <w:sz w:val="28"/>
          <w:szCs w:val="28"/>
          <w:lang w:eastAsia="en-US"/>
        </w:rPr>
        <w:t xml:space="preserve"> в сумме 65,2 тыс. рублей, что повлекло дополнительные расходы учреждения. </w:t>
      </w:r>
    </w:p>
    <w:p w:rsidR="00107801" w:rsidRPr="001E4FF4" w:rsidRDefault="00107801" w:rsidP="0010780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E4FF4">
        <w:rPr>
          <w:rFonts w:eastAsiaTheme="minorHAnsi"/>
          <w:sz w:val="28"/>
          <w:szCs w:val="28"/>
          <w:lang w:eastAsia="en-US"/>
        </w:rPr>
        <w:t xml:space="preserve">На выполнение ремонтных работ по подготовке помещения под установку </w:t>
      </w:r>
      <w:r>
        <w:rPr>
          <w:rFonts w:eastAsiaTheme="minorHAnsi"/>
          <w:sz w:val="28"/>
          <w:szCs w:val="28"/>
          <w:lang w:eastAsia="en-US"/>
        </w:rPr>
        <w:t xml:space="preserve">КТ учреждением </w:t>
      </w:r>
      <w:r w:rsidRPr="001E4FF4">
        <w:rPr>
          <w:rFonts w:eastAsiaTheme="minorHAnsi"/>
          <w:sz w:val="28"/>
          <w:szCs w:val="28"/>
          <w:lang w:eastAsia="en-US"/>
        </w:rPr>
        <w:t>заключены:</w:t>
      </w:r>
    </w:p>
    <w:p w:rsidR="00107801" w:rsidRPr="001E4FF4" w:rsidRDefault="00107801" w:rsidP="0010780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E4FF4">
        <w:rPr>
          <w:rFonts w:eastAsiaTheme="minorHAnsi"/>
          <w:sz w:val="28"/>
          <w:szCs w:val="28"/>
          <w:lang w:eastAsia="en-US"/>
        </w:rPr>
        <w:t>договор на выполнение ремонтных работ 18.02</w:t>
      </w:r>
      <w:r>
        <w:rPr>
          <w:rFonts w:eastAsiaTheme="minorHAnsi"/>
          <w:sz w:val="28"/>
          <w:szCs w:val="28"/>
          <w:lang w:eastAsia="en-US"/>
        </w:rPr>
        <w:t>.2013 № ОАЭФМ-089/2012-2 с ООО «</w:t>
      </w:r>
      <w:proofErr w:type="spellStart"/>
      <w:r>
        <w:rPr>
          <w:rFonts w:eastAsiaTheme="minorHAnsi"/>
          <w:sz w:val="28"/>
          <w:szCs w:val="28"/>
          <w:lang w:eastAsia="en-US"/>
        </w:rPr>
        <w:t>Стройтом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», срок исполнения - </w:t>
      </w:r>
      <w:r w:rsidRPr="001E4FF4">
        <w:rPr>
          <w:rFonts w:eastAsiaTheme="minorHAnsi"/>
          <w:sz w:val="28"/>
          <w:szCs w:val="28"/>
          <w:lang w:eastAsia="en-US"/>
        </w:rPr>
        <w:t>20.05.2013 года;</w:t>
      </w:r>
    </w:p>
    <w:p w:rsidR="00107801" w:rsidRPr="001E4FF4" w:rsidRDefault="00107801" w:rsidP="0010780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E4FF4">
        <w:rPr>
          <w:rFonts w:eastAsiaTheme="minorHAnsi"/>
          <w:sz w:val="28"/>
          <w:szCs w:val="28"/>
          <w:lang w:eastAsia="en-US"/>
        </w:rPr>
        <w:t xml:space="preserve">договор </w:t>
      </w:r>
      <w:r w:rsidR="00715C90">
        <w:rPr>
          <w:rFonts w:eastAsiaTheme="minorHAnsi"/>
          <w:sz w:val="28"/>
          <w:szCs w:val="28"/>
          <w:lang w:eastAsia="en-US"/>
        </w:rPr>
        <w:t xml:space="preserve">от 17.05.2013 </w:t>
      </w:r>
      <w:r w:rsidRPr="001E4FF4">
        <w:rPr>
          <w:rFonts w:eastAsiaTheme="minorHAnsi"/>
          <w:sz w:val="28"/>
          <w:szCs w:val="28"/>
          <w:lang w:eastAsia="en-US"/>
        </w:rPr>
        <w:t>№ ОАЭ</w:t>
      </w:r>
      <w:r>
        <w:rPr>
          <w:rFonts w:eastAsiaTheme="minorHAnsi"/>
          <w:sz w:val="28"/>
          <w:szCs w:val="28"/>
          <w:lang w:eastAsia="en-US"/>
        </w:rPr>
        <w:t>ФМ-037-213 с ООО «</w:t>
      </w:r>
      <w:proofErr w:type="spellStart"/>
      <w:r>
        <w:rPr>
          <w:rFonts w:eastAsiaTheme="minorHAnsi"/>
          <w:sz w:val="28"/>
          <w:szCs w:val="28"/>
          <w:lang w:eastAsia="en-US"/>
        </w:rPr>
        <w:t>Стройтом</w:t>
      </w:r>
      <w:proofErr w:type="spellEnd"/>
      <w:r>
        <w:rPr>
          <w:rFonts w:eastAsiaTheme="minorHAnsi"/>
          <w:sz w:val="28"/>
          <w:szCs w:val="28"/>
          <w:lang w:eastAsia="en-US"/>
        </w:rPr>
        <w:t>», срок исполнения -</w:t>
      </w:r>
      <w:r w:rsidRPr="001E4FF4">
        <w:rPr>
          <w:rFonts w:eastAsiaTheme="minorHAnsi"/>
          <w:sz w:val="28"/>
          <w:szCs w:val="28"/>
          <w:lang w:eastAsia="en-US"/>
        </w:rPr>
        <w:t xml:space="preserve"> 30.06.2013 года.</w:t>
      </w:r>
    </w:p>
    <w:p w:rsidR="00107801" w:rsidRPr="001E4FF4" w:rsidRDefault="00107801" w:rsidP="0010780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E4FF4">
        <w:rPr>
          <w:rFonts w:eastAsiaTheme="minorHAnsi"/>
          <w:sz w:val="28"/>
          <w:szCs w:val="28"/>
          <w:lang w:eastAsia="en-US"/>
        </w:rPr>
        <w:t>Также</w:t>
      </w:r>
      <w:r>
        <w:rPr>
          <w:rFonts w:eastAsiaTheme="minorHAnsi"/>
          <w:sz w:val="28"/>
          <w:szCs w:val="28"/>
          <w:lang w:eastAsia="en-US"/>
        </w:rPr>
        <w:t>,</w:t>
      </w:r>
      <w:r w:rsidRPr="001E4FF4">
        <w:rPr>
          <w:rFonts w:eastAsiaTheme="minorHAnsi"/>
          <w:sz w:val="28"/>
          <w:szCs w:val="28"/>
          <w:lang w:eastAsia="en-US"/>
        </w:rPr>
        <w:t xml:space="preserve"> для обеспечения надежной и бесперебойной работы оборудования </w:t>
      </w:r>
      <w:r>
        <w:rPr>
          <w:rFonts w:eastAsiaTheme="minorHAnsi"/>
          <w:sz w:val="28"/>
          <w:szCs w:val="28"/>
          <w:lang w:eastAsia="en-US"/>
        </w:rPr>
        <w:t>У</w:t>
      </w:r>
      <w:r w:rsidRPr="001E4FF4">
        <w:rPr>
          <w:rFonts w:eastAsiaTheme="minorHAnsi"/>
          <w:sz w:val="28"/>
          <w:szCs w:val="28"/>
          <w:lang w:eastAsia="en-US"/>
        </w:rPr>
        <w:t>чреждением проведены работы по восстановлению нерабочей кабельной линии, питающей терапевтически</w:t>
      </w:r>
      <w:r>
        <w:rPr>
          <w:rFonts w:eastAsiaTheme="minorHAnsi"/>
          <w:sz w:val="28"/>
          <w:szCs w:val="28"/>
          <w:lang w:eastAsia="en-US"/>
        </w:rPr>
        <w:t>й корпус, подана заявка в МУПВ «ВПЭС»</w:t>
      </w:r>
      <w:r w:rsidRPr="001E4FF4">
        <w:rPr>
          <w:rFonts w:eastAsiaTheme="minorHAnsi"/>
          <w:sz w:val="28"/>
          <w:szCs w:val="28"/>
          <w:lang w:eastAsia="en-US"/>
        </w:rPr>
        <w:t xml:space="preserve"> на увеличение электрической мощности (технологическое подключение установки к электрическим сетям) и согласован проект на подключение</w:t>
      </w:r>
      <w:r>
        <w:rPr>
          <w:rFonts w:eastAsiaTheme="minorHAnsi"/>
          <w:sz w:val="28"/>
          <w:szCs w:val="28"/>
          <w:lang w:eastAsia="en-US"/>
        </w:rPr>
        <w:t xml:space="preserve"> КТ</w:t>
      </w:r>
      <w:r w:rsidRPr="001E4FF4">
        <w:rPr>
          <w:rFonts w:eastAsiaTheme="minorHAnsi"/>
          <w:sz w:val="28"/>
          <w:szCs w:val="28"/>
          <w:lang w:eastAsia="en-US"/>
        </w:rPr>
        <w:t>.</w:t>
      </w:r>
    </w:p>
    <w:p w:rsidR="00107801" w:rsidRDefault="00107801" w:rsidP="0010780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E4FF4">
        <w:rPr>
          <w:rFonts w:eastAsiaTheme="minorHAnsi"/>
          <w:sz w:val="28"/>
          <w:szCs w:val="28"/>
          <w:lang w:eastAsia="en-US"/>
        </w:rPr>
        <w:t>По результата</w:t>
      </w:r>
      <w:r>
        <w:rPr>
          <w:rFonts w:eastAsiaTheme="minorHAnsi"/>
          <w:sz w:val="28"/>
          <w:szCs w:val="28"/>
          <w:lang w:eastAsia="en-US"/>
        </w:rPr>
        <w:t>м всех подготовительных работ</w:t>
      </w:r>
      <w:r w:rsidR="00715C9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у</w:t>
      </w:r>
      <w:r w:rsidRPr="001E4FF4">
        <w:rPr>
          <w:rFonts w:eastAsiaTheme="minorHAnsi"/>
          <w:sz w:val="28"/>
          <w:szCs w:val="28"/>
          <w:lang w:eastAsia="en-US"/>
        </w:rPr>
        <w:t>чреждением 21</w:t>
      </w:r>
      <w:r>
        <w:rPr>
          <w:rFonts w:eastAsiaTheme="minorHAnsi"/>
          <w:sz w:val="28"/>
          <w:szCs w:val="28"/>
          <w:lang w:eastAsia="en-US"/>
        </w:rPr>
        <w:t>.06.</w:t>
      </w:r>
      <w:r w:rsidRPr="001E4FF4">
        <w:rPr>
          <w:rFonts w:eastAsiaTheme="minorHAnsi"/>
          <w:sz w:val="28"/>
          <w:szCs w:val="28"/>
          <w:lang w:eastAsia="en-US"/>
        </w:rPr>
        <w:t xml:space="preserve">2013 </w:t>
      </w:r>
      <w:r>
        <w:rPr>
          <w:rFonts w:eastAsiaTheme="minorHAnsi"/>
          <w:sz w:val="28"/>
          <w:szCs w:val="28"/>
          <w:lang w:eastAsia="en-US"/>
        </w:rPr>
        <w:t>ООО ПКТ «Корпус»</w:t>
      </w:r>
      <w:r w:rsidRPr="001E4FF4">
        <w:rPr>
          <w:rFonts w:eastAsiaTheme="minorHAnsi"/>
          <w:sz w:val="28"/>
          <w:szCs w:val="28"/>
          <w:lang w:eastAsia="en-US"/>
        </w:rPr>
        <w:t xml:space="preserve"> предоставлен акт готовности помещения под монтаж оборудования и направлена заявка на проведение пусконаладочных работ</w:t>
      </w:r>
      <w:r w:rsidR="00715C90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E4FF4">
        <w:rPr>
          <w:rFonts w:eastAsiaTheme="minorHAnsi"/>
          <w:sz w:val="28"/>
          <w:szCs w:val="28"/>
          <w:lang w:eastAsia="en-US"/>
        </w:rPr>
        <w:t xml:space="preserve">Оборудование введено в эксплуатацию </w:t>
      </w:r>
      <w:r>
        <w:rPr>
          <w:rFonts w:eastAsiaTheme="minorHAnsi"/>
          <w:sz w:val="28"/>
          <w:szCs w:val="28"/>
          <w:lang w:eastAsia="en-US"/>
        </w:rPr>
        <w:t>0</w:t>
      </w:r>
      <w:r w:rsidRPr="001E4FF4">
        <w:rPr>
          <w:rFonts w:eastAsiaTheme="minorHAnsi"/>
          <w:sz w:val="28"/>
          <w:szCs w:val="28"/>
          <w:lang w:eastAsia="en-US"/>
        </w:rPr>
        <w:t>8</w:t>
      </w:r>
      <w:r>
        <w:rPr>
          <w:rFonts w:eastAsiaTheme="minorHAnsi"/>
          <w:sz w:val="28"/>
          <w:szCs w:val="28"/>
          <w:lang w:eastAsia="en-US"/>
        </w:rPr>
        <w:t>.10.2013</w:t>
      </w:r>
      <w:r w:rsidR="00715C90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или через 8 месяцев после поставки.  </w:t>
      </w:r>
      <w:r w:rsidRPr="001E4FF4">
        <w:rPr>
          <w:rFonts w:eastAsiaTheme="minorHAnsi"/>
          <w:sz w:val="28"/>
          <w:szCs w:val="28"/>
          <w:lang w:eastAsia="en-US"/>
        </w:rPr>
        <w:t>Исполнителем проведен</w:t>
      </w:r>
      <w:r>
        <w:rPr>
          <w:rFonts w:eastAsiaTheme="minorHAnsi"/>
          <w:sz w:val="28"/>
          <w:szCs w:val="28"/>
          <w:lang w:eastAsia="en-US"/>
        </w:rPr>
        <w:t>о обучение медицинского персонала Учреждения методам работы на КТ.</w:t>
      </w:r>
    </w:p>
    <w:p w:rsidR="00107801" w:rsidRDefault="00107801" w:rsidP="00107801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Необходимо отметить, что в данном учреждении </w:t>
      </w:r>
      <w:r>
        <w:rPr>
          <w:rFonts w:eastAsia="Calibri"/>
          <w:color w:val="000000"/>
          <w:sz w:val="28"/>
          <w:szCs w:val="28"/>
        </w:rPr>
        <w:t>обеспечена маршрутизация амбулаторных пациентов, нуждающихся в обследовании на КТ</w:t>
      </w:r>
      <w:r w:rsidR="00715C90">
        <w:rPr>
          <w:rFonts w:eastAsia="Calibri"/>
          <w:color w:val="000000"/>
          <w:sz w:val="28"/>
          <w:szCs w:val="28"/>
        </w:rPr>
        <w:t xml:space="preserve">, в </w:t>
      </w:r>
      <w:r>
        <w:rPr>
          <w:rFonts w:eastAsia="Calibri"/>
          <w:color w:val="000000"/>
          <w:sz w:val="28"/>
          <w:szCs w:val="28"/>
        </w:rPr>
        <w:t xml:space="preserve">том числе из КГБУЗ «Поликлиника № 3 г. Владивостока» и КГБУЗ «Владивостокская поликлиника № 8».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Аппарат эксплуатируется в 2 смены (штатный специалист и совместитель), однако в</w:t>
      </w:r>
      <w:r w:rsidRPr="007B170D">
        <w:rPr>
          <w:sz w:val="28"/>
          <w:szCs w:val="28"/>
        </w:rPr>
        <w:t xml:space="preserve"> круглосуточном режиме </w:t>
      </w:r>
      <w:r>
        <w:rPr>
          <w:sz w:val="28"/>
          <w:szCs w:val="28"/>
        </w:rPr>
        <w:t xml:space="preserve">КТ </w:t>
      </w:r>
      <w:r w:rsidRPr="007B170D">
        <w:rPr>
          <w:sz w:val="28"/>
          <w:szCs w:val="28"/>
        </w:rPr>
        <w:t xml:space="preserve">не работает из-за отсутствия необходимого </w:t>
      </w:r>
      <w:r>
        <w:rPr>
          <w:sz w:val="28"/>
          <w:szCs w:val="28"/>
        </w:rPr>
        <w:t>количества</w:t>
      </w:r>
      <w:r w:rsidRPr="007B170D">
        <w:rPr>
          <w:sz w:val="28"/>
          <w:szCs w:val="28"/>
        </w:rPr>
        <w:t xml:space="preserve"> специалистов.</w:t>
      </w:r>
    </w:p>
    <w:p w:rsidR="00107801" w:rsidRPr="00756EB5" w:rsidRDefault="00107801" w:rsidP="00107801">
      <w:pPr>
        <w:widowControl w:val="0"/>
        <w:autoSpaceDE w:val="0"/>
        <w:autoSpaceDN w:val="0"/>
        <w:adjustRightInd w:val="0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9. ГБУЗ «Приморский краевой онкологический диспансер» (далее - учреждение).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Мультиспиральный</w:t>
      </w:r>
      <w:proofErr w:type="spellEnd"/>
      <w:r>
        <w:rPr>
          <w:sz w:val="28"/>
          <w:szCs w:val="28"/>
        </w:rPr>
        <w:t xml:space="preserve"> 16-срезовый КТ с широкой апертурой </w:t>
      </w:r>
      <w:proofErr w:type="spellStart"/>
      <w:r>
        <w:rPr>
          <w:sz w:val="28"/>
          <w:szCs w:val="28"/>
        </w:rPr>
        <w:t>гентри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Optima</w:t>
      </w:r>
      <w:r w:rsidRPr="003C7B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(США) стоимостью 34 981,0 тыс. рублей </w:t>
      </w:r>
      <w:proofErr w:type="gramStart"/>
      <w:r>
        <w:rPr>
          <w:sz w:val="28"/>
          <w:szCs w:val="28"/>
        </w:rPr>
        <w:t>установлен</w:t>
      </w:r>
      <w:proofErr w:type="gramEnd"/>
      <w:r>
        <w:rPr>
          <w:sz w:val="28"/>
          <w:szCs w:val="28"/>
        </w:rPr>
        <w:t xml:space="preserve"> в помещении бывшего конференц-зала. Под конференц-зал учреждение вынуждено было приспособить открытое помещение веранды (были перекрыты проемы, проведено отопление, установлены окна). В условиях круглосуточной работы лучевых установок и круглосуточного пребывания пациентов, которым выполняется лучевая терапия, руководством учреждения проведены реструктуризация и оптимизация помещения для установки нового оборудования. </w:t>
      </w:r>
    </w:p>
    <w:p w:rsidR="00107801" w:rsidRDefault="00107801" w:rsidP="00107801">
      <w:pPr>
        <w:ind w:firstLine="708"/>
        <w:jc w:val="both"/>
        <w:rPr>
          <w:rStyle w:val="hl2"/>
          <w:sz w:val="28"/>
          <w:szCs w:val="28"/>
        </w:rPr>
      </w:pPr>
      <w:r w:rsidRPr="00694341">
        <w:rPr>
          <w:b/>
          <w:sz w:val="28"/>
          <w:szCs w:val="28"/>
        </w:rPr>
        <w:t>3.2</w:t>
      </w:r>
      <w:r>
        <w:rPr>
          <w:sz w:val="28"/>
          <w:szCs w:val="28"/>
        </w:rPr>
        <w:t xml:space="preserve">. Несмотря на трудности учреждений здравоохранения по вводу в эксплуатацию МРТ </w:t>
      </w:r>
      <w:r w:rsidRPr="000A7E62">
        <w:rPr>
          <w:sz w:val="28"/>
          <w:szCs w:val="28"/>
        </w:rPr>
        <w:t>и КТ</w:t>
      </w:r>
      <w:r w:rsidR="000A7E62">
        <w:rPr>
          <w:sz w:val="28"/>
          <w:szCs w:val="28"/>
        </w:rPr>
        <w:t xml:space="preserve"> </w:t>
      </w:r>
      <w:r>
        <w:rPr>
          <w:rStyle w:val="hl2"/>
          <w:sz w:val="28"/>
          <w:szCs w:val="28"/>
        </w:rPr>
        <w:t>п</w:t>
      </w:r>
      <w:r w:rsidRPr="0074582B">
        <w:rPr>
          <w:rStyle w:val="hl2"/>
          <w:sz w:val="28"/>
          <w:szCs w:val="28"/>
        </w:rPr>
        <w:t>риобретение т</w:t>
      </w:r>
      <w:r>
        <w:rPr>
          <w:rStyle w:val="hl2"/>
          <w:sz w:val="28"/>
          <w:szCs w:val="28"/>
        </w:rPr>
        <w:t>омографов существенно увеличило</w:t>
      </w:r>
      <w:r w:rsidRPr="0074582B">
        <w:rPr>
          <w:rStyle w:val="hl2"/>
          <w:sz w:val="28"/>
          <w:szCs w:val="28"/>
        </w:rPr>
        <w:t xml:space="preserve"> количест</w:t>
      </w:r>
      <w:r>
        <w:rPr>
          <w:rStyle w:val="hl2"/>
          <w:sz w:val="28"/>
          <w:szCs w:val="28"/>
        </w:rPr>
        <w:t>во проведенных диагностических исследований на данных аппаратах.</w:t>
      </w:r>
    </w:p>
    <w:p w:rsidR="00107801" w:rsidRPr="00DD1C2E" w:rsidRDefault="00107801" w:rsidP="00107801">
      <w:pPr>
        <w:ind w:firstLine="708"/>
        <w:jc w:val="both"/>
        <w:rPr>
          <w:rStyle w:val="hl2"/>
          <w:sz w:val="28"/>
          <w:szCs w:val="28"/>
        </w:rPr>
      </w:pPr>
      <w:r>
        <w:rPr>
          <w:rStyle w:val="hl2"/>
          <w:sz w:val="28"/>
          <w:szCs w:val="28"/>
        </w:rPr>
        <w:t>Так, по сравнению с 2011 годом количество исследований на</w:t>
      </w:r>
      <w:r w:rsidRPr="0074582B">
        <w:rPr>
          <w:rStyle w:val="hl2"/>
          <w:sz w:val="28"/>
          <w:szCs w:val="28"/>
        </w:rPr>
        <w:t xml:space="preserve"> МРТ</w:t>
      </w:r>
      <w:r>
        <w:rPr>
          <w:rStyle w:val="hl2"/>
          <w:sz w:val="28"/>
          <w:szCs w:val="28"/>
        </w:rPr>
        <w:t xml:space="preserve"> увеличилось в 1,5 раза (в 2011 году - </w:t>
      </w:r>
      <w:r w:rsidRPr="00DD1C2E">
        <w:rPr>
          <w:rStyle w:val="hl2"/>
          <w:sz w:val="28"/>
          <w:szCs w:val="28"/>
        </w:rPr>
        <w:t>4</w:t>
      </w:r>
      <w:r>
        <w:rPr>
          <w:rStyle w:val="hl2"/>
          <w:sz w:val="28"/>
          <w:szCs w:val="28"/>
        </w:rPr>
        <w:t> </w:t>
      </w:r>
      <w:r w:rsidRPr="00DD1C2E">
        <w:rPr>
          <w:rStyle w:val="hl2"/>
          <w:sz w:val="28"/>
          <w:szCs w:val="28"/>
        </w:rPr>
        <w:t>962</w:t>
      </w:r>
      <w:r>
        <w:rPr>
          <w:rStyle w:val="hl2"/>
          <w:sz w:val="28"/>
          <w:szCs w:val="28"/>
        </w:rPr>
        <w:t xml:space="preserve"> исследования, в 2013 году -</w:t>
      </w:r>
      <w:r w:rsidRPr="00DD1C2E">
        <w:rPr>
          <w:rStyle w:val="hl2"/>
          <w:sz w:val="28"/>
          <w:szCs w:val="28"/>
        </w:rPr>
        <w:t>7540</w:t>
      </w:r>
      <w:r>
        <w:rPr>
          <w:rStyle w:val="hl2"/>
          <w:sz w:val="28"/>
          <w:szCs w:val="28"/>
        </w:rPr>
        <w:t xml:space="preserve"> </w:t>
      </w:r>
      <w:r>
        <w:rPr>
          <w:rStyle w:val="hl2"/>
          <w:sz w:val="28"/>
          <w:szCs w:val="28"/>
        </w:rPr>
        <w:lastRenderedPageBreak/>
        <w:t>исследований). На КТ количество исследований увеличилось в 1,4 раза (в 2011 году  -</w:t>
      </w:r>
      <w:r w:rsidRPr="00DD1C2E">
        <w:rPr>
          <w:rStyle w:val="hl2"/>
          <w:sz w:val="28"/>
          <w:szCs w:val="28"/>
        </w:rPr>
        <w:t>22</w:t>
      </w:r>
      <w:r>
        <w:rPr>
          <w:rStyle w:val="hl2"/>
          <w:sz w:val="28"/>
          <w:szCs w:val="28"/>
        </w:rPr>
        <w:t> </w:t>
      </w:r>
      <w:r w:rsidRPr="00DD1C2E">
        <w:rPr>
          <w:rStyle w:val="hl2"/>
          <w:sz w:val="28"/>
          <w:szCs w:val="28"/>
        </w:rPr>
        <w:t>502</w:t>
      </w:r>
      <w:r>
        <w:rPr>
          <w:rStyle w:val="hl2"/>
          <w:sz w:val="28"/>
          <w:szCs w:val="28"/>
        </w:rPr>
        <w:t xml:space="preserve"> исследования,  в 2013 году - </w:t>
      </w:r>
      <w:r w:rsidRPr="00DD1C2E">
        <w:rPr>
          <w:rStyle w:val="hl2"/>
          <w:sz w:val="28"/>
          <w:szCs w:val="28"/>
        </w:rPr>
        <w:t>31</w:t>
      </w:r>
      <w:r>
        <w:rPr>
          <w:rStyle w:val="hl2"/>
          <w:sz w:val="28"/>
          <w:szCs w:val="28"/>
        </w:rPr>
        <w:t> </w:t>
      </w:r>
      <w:r w:rsidRPr="00DD1C2E">
        <w:rPr>
          <w:rStyle w:val="hl2"/>
          <w:sz w:val="28"/>
          <w:szCs w:val="28"/>
        </w:rPr>
        <w:t>641</w:t>
      </w:r>
      <w:r>
        <w:rPr>
          <w:rStyle w:val="hl2"/>
          <w:sz w:val="28"/>
          <w:szCs w:val="28"/>
        </w:rPr>
        <w:t xml:space="preserve"> исследование).</w:t>
      </w:r>
    </w:p>
    <w:p w:rsidR="00107801" w:rsidRDefault="00107801" w:rsidP="00107801">
      <w:pPr>
        <w:ind w:firstLine="708"/>
        <w:jc w:val="both"/>
        <w:rPr>
          <w:rStyle w:val="hl2"/>
          <w:sz w:val="28"/>
          <w:szCs w:val="28"/>
        </w:rPr>
      </w:pPr>
      <w:r w:rsidRPr="00ED5213">
        <w:rPr>
          <w:rStyle w:val="hl2"/>
          <w:sz w:val="28"/>
          <w:szCs w:val="28"/>
        </w:rPr>
        <w:t>Необходимо отметить,</w:t>
      </w:r>
      <w:r>
        <w:rPr>
          <w:rStyle w:val="hl2"/>
          <w:sz w:val="28"/>
          <w:szCs w:val="28"/>
        </w:rPr>
        <w:t xml:space="preserve"> что п</w:t>
      </w:r>
      <w:r w:rsidRPr="009578E0">
        <w:rPr>
          <w:rStyle w:val="hl2"/>
          <w:sz w:val="28"/>
          <w:szCs w:val="28"/>
        </w:rPr>
        <w:t>оказатель интенсивности эксплуа</w:t>
      </w:r>
      <w:r>
        <w:rPr>
          <w:rStyle w:val="hl2"/>
          <w:sz w:val="28"/>
          <w:szCs w:val="28"/>
        </w:rPr>
        <w:t xml:space="preserve">тации оборудования - это соотношение </w:t>
      </w:r>
      <w:r w:rsidRPr="009578E0">
        <w:rPr>
          <w:rStyle w:val="hl2"/>
          <w:sz w:val="28"/>
          <w:szCs w:val="28"/>
        </w:rPr>
        <w:t>количества исследований к количеству</w:t>
      </w:r>
      <w:r>
        <w:rPr>
          <w:rStyle w:val="hl2"/>
          <w:sz w:val="28"/>
          <w:szCs w:val="28"/>
        </w:rPr>
        <w:t xml:space="preserve"> рабочих дней в соответствующем году (согласно производственн</w:t>
      </w:r>
      <w:r w:rsidR="000A7E62">
        <w:rPr>
          <w:rStyle w:val="hl2"/>
          <w:sz w:val="28"/>
          <w:szCs w:val="28"/>
        </w:rPr>
        <w:t>ому</w:t>
      </w:r>
      <w:r>
        <w:rPr>
          <w:rStyle w:val="hl2"/>
          <w:sz w:val="28"/>
          <w:szCs w:val="28"/>
        </w:rPr>
        <w:t xml:space="preserve"> календар</w:t>
      </w:r>
      <w:r w:rsidR="000A7E62">
        <w:rPr>
          <w:rStyle w:val="hl2"/>
          <w:sz w:val="28"/>
          <w:szCs w:val="28"/>
        </w:rPr>
        <w:t xml:space="preserve">ю в </w:t>
      </w:r>
      <w:r>
        <w:rPr>
          <w:rStyle w:val="hl2"/>
          <w:sz w:val="28"/>
          <w:szCs w:val="28"/>
        </w:rPr>
        <w:t xml:space="preserve">  2012 год</w:t>
      </w:r>
      <w:r w:rsidR="000A7E62">
        <w:rPr>
          <w:rStyle w:val="hl2"/>
          <w:sz w:val="28"/>
          <w:szCs w:val="28"/>
        </w:rPr>
        <w:t>у</w:t>
      </w:r>
      <w:r>
        <w:rPr>
          <w:rStyle w:val="hl2"/>
          <w:sz w:val="28"/>
          <w:szCs w:val="28"/>
        </w:rPr>
        <w:t xml:space="preserve">  -</w:t>
      </w:r>
      <w:r w:rsidR="000A7E62">
        <w:rPr>
          <w:rStyle w:val="hl2"/>
          <w:sz w:val="28"/>
          <w:szCs w:val="28"/>
        </w:rPr>
        <w:t xml:space="preserve"> </w:t>
      </w:r>
      <w:r>
        <w:rPr>
          <w:rStyle w:val="hl2"/>
          <w:sz w:val="28"/>
          <w:szCs w:val="28"/>
        </w:rPr>
        <w:t xml:space="preserve">249 рабочих дней; </w:t>
      </w:r>
      <w:r w:rsidR="000A7E62">
        <w:rPr>
          <w:rStyle w:val="hl2"/>
          <w:sz w:val="28"/>
          <w:szCs w:val="28"/>
        </w:rPr>
        <w:t xml:space="preserve">в </w:t>
      </w:r>
      <w:r>
        <w:rPr>
          <w:rStyle w:val="hl2"/>
          <w:sz w:val="28"/>
          <w:szCs w:val="28"/>
        </w:rPr>
        <w:t>2013 год</w:t>
      </w:r>
      <w:r w:rsidR="000A7E62">
        <w:rPr>
          <w:rStyle w:val="hl2"/>
          <w:sz w:val="28"/>
          <w:szCs w:val="28"/>
        </w:rPr>
        <w:t>у</w:t>
      </w:r>
      <w:r>
        <w:rPr>
          <w:rStyle w:val="hl2"/>
          <w:sz w:val="28"/>
          <w:szCs w:val="28"/>
        </w:rPr>
        <w:t xml:space="preserve"> -247 рабочих дней). 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rStyle w:val="hl2"/>
          <w:sz w:val="28"/>
          <w:szCs w:val="28"/>
        </w:rPr>
        <w:t>В результате проведенного анализа количества исследований на КТ, введенных в эксплуа</w:t>
      </w:r>
      <w:r w:rsidR="00011C9C">
        <w:rPr>
          <w:rStyle w:val="hl2"/>
          <w:sz w:val="28"/>
          <w:szCs w:val="28"/>
        </w:rPr>
        <w:t>тацию (9 ед.), установлено, что</w:t>
      </w:r>
      <w:r>
        <w:rPr>
          <w:rStyle w:val="hl2"/>
          <w:sz w:val="28"/>
          <w:szCs w:val="28"/>
        </w:rPr>
        <w:t xml:space="preserve"> томографы не </w:t>
      </w:r>
      <w:r w:rsidR="00011C9C">
        <w:rPr>
          <w:rStyle w:val="hl2"/>
          <w:sz w:val="28"/>
          <w:szCs w:val="28"/>
        </w:rPr>
        <w:t xml:space="preserve">используются </w:t>
      </w:r>
      <w:r>
        <w:rPr>
          <w:rStyle w:val="hl2"/>
          <w:sz w:val="28"/>
          <w:szCs w:val="28"/>
        </w:rPr>
        <w:t xml:space="preserve"> на полную мощность и количество исследований на данных аппаратах в учреждениях здравоохранения существенно отличается</w:t>
      </w:r>
      <w:r w:rsidR="00011C9C">
        <w:rPr>
          <w:rStyle w:val="hl2"/>
          <w:sz w:val="28"/>
          <w:szCs w:val="28"/>
        </w:rPr>
        <w:t xml:space="preserve">. Так,   </w:t>
      </w:r>
      <w:r w:rsidRPr="00CB24B9">
        <w:rPr>
          <w:rStyle w:val="hl2"/>
          <w:sz w:val="28"/>
          <w:szCs w:val="28"/>
        </w:rPr>
        <w:t xml:space="preserve">в </w:t>
      </w:r>
      <w:r w:rsidRPr="00CB24B9">
        <w:rPr>
          <w:sz w:val="28"/>
          <w:szCs w:val="28"/>
        </w:rPr>
        <w:t>ГБУЗ «Краевая детская клиническая больница №</w:t>
      </w:r>
      <w:r w:rsidR="00011C9C">
        <w:rPr>
          <w:sz w:val="28"/>
          <w:szCs w:val="28"/>
        </w:rPr>
        <w:t xml:space="preserve"> </w:t>
      </w:r>
      <w:r w:rsidRPr="00CB24B9">
        <w:rPr>
          <w:sz w:val="28"/>
          <w:szCs w:val="28"/>
        </w:rPr>
        <w:t xml:space="preserve">1» </w:t>
      </w:r>
      <w:r>
        <w:rPr>
          <w:sz w:val="28"/>
          <w:szCs w:val="28"/>
        </w:rPr>
        <w:t>в месяц проведено  10 исследований</w:t>
      </w:r>
      <w:r w:rsidR="00011C9C">
        <w:rPr>
          <w:sz w:val="28"/>
          <w:szCs w:val="28"/>
        </w:rPr>
        <w:t>,</w:t>
      </w:r>
      <w:r>
        <w:rPr>
          <w:sz w:val="28"/>
          <w:szCs w:val="28"/>
        </w:rPr>
        <w:t xml:space="preserve"> КГБУЗ «Госпиталь для ветеранов войн </w:t>
      </w:r>
      <w:r w:rsidR="00011C9C">
        <w:rPr>
          <w:sz w:val="28"/>
          <w:szCs w:val="28"/>
        </w:rPr>
        <w:t>–</w:t>
      </w:r>
      <w:r>
        <w:rPr>
          <w:sz w:val="28"/>
          <w:szCs w:val="28"/>
        </w:rPr>
        <w:t xml:space="preserve"> 55</w:t>
      </w:r>
      <w:r w:rsidR="00011C9C">
        <w:rPr>
          <w:sz w:val="28"/>
          <w:szCs w:val="28"/>
        </w:rPr>
        <w:t> </w:t>
      </w:r>
      <w:r>
        <w:rPr>
          <w:sz w:val="28"/>
          <w:szCs w:val="28"/>
        </w:rPr>
        <w:t>исследований,</w:t>
      </w:r>
      <w:r w:rsidRPr="00847122">
        <w:rPr>
          <w:rStyle w:val="hl2"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58327F">
        <w:rPr>
          <w:sz w:val="28"/>
          <w:szCs w:val="28"/>
        </w:rPr>
        <w:t>КГБУЗ «</w:t>
      </w:r>
      <w:proofErr w:type="spellStart"/>
      <w:r w:rsidRPr="0058327F">
        <w:rPr>
          <w:sz w:val="28"/>
          <w:szCs w:val="28"/>
        </w:rPr>
        <w:t>Дальнереченская</w:t>
      </w:r>
      <w:proofErr w:type="spellEnd"/>
      <w:r w:rsidRPr="0058327F">
        <w:rPr>
          <w:sz w:val="28"/>
          <w:szCs w:val="28"/>
        </w:rPr>
        <w:t xml:space="preserve">  центральная городская больница»</w:t>
      </w:r>
      <w:r>
        <w:rPr>
          <w:sz w:val="28"/>
          <w:szCs w:val="28"/>
        </w:rPr>
        <w:t xml:space="preserve"> - 25 исследований</w:t>
      </w:r>
      <w:r w:rsidR="00011C9C">
        <w:rPr>
          <w:sz w:val="28"/>
          <w:szCs w:val="28"/>
        </w:rPr>
        <w:t>,</w:t>
      </w:r>
      <w:r w:rsidRPr="0058327F">
        <w:rPr>
          <w:sz w:val="28"/>
          <w:szCs w:val="28"/>
        </w:rPr>
        <w:t xml:space="preserve"> </w:t>
      </w:r>
      <w:r w:rsidRPr="00847122">
        <w:rPr>
          <w:sz w:val="28"/>
          <w:szCs w:val="28"/>
        </w:rPr>
        <w:t>КГБУЗ «</w:t>
      </w:r>
      <w:r>
        <w:rPr>
          <w:sz w:val="28"/>
          <w:szCs w:val="28"/>
        </w:rPr>
        <w:t>Владивостокская клиническая больница № 4</w:t>
      </w:r>
      <w:r w:rsidRPr="00847122">
        <w:rPr>
          <w:sz w:val="28"/>
          <w:szCs w:val="28"/>
        </w:rPr>
        <w:t>»</w:t>
      </w:r>
      <w:r>
        <w:rPr>
          <w:sz w:val="28"/>
          <w:szCs w:val="28"/>
        </w:rPr>
        <w:t xml:space="preserve"> - 48 исследований. </w:t>
      </w:r>
    </w:p>
    <w:p w:rsidR="00107801" w:rsidRDefault="00011C9C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107801">
        <w:rPr>
          <w:sz w:val="28"/>
          <w:szCs w:val="28"/>
        </w:rPr>
        <w:t xml:space="preserve"> остальны</w:t>
      </w:r>
      <w:r>
        <w:rPr>
          <w:sz w:val="28"/>
          <w:szCs w:val="28"/>
        </w:rPr>
        <w:t>м</w:t>
      </w:r>
      <w:r w:rsidR="00107801">
        <w:rPr>
          <w:sz w:val="28"/>
          <w:szCs w:val="28"/>
        </w:rPr>
        <w:t xml:space="preserve"> учреждения</w:t>
      </w:r>
      <w:r>
        <w:rPr>
          <w:sz w:val="28"/>
          <w:szCs w:val="28"/>
        </w:rPr>
        <w:t>м установлено</w:t>
      </w:r>
      <w:r w:rsidR="0010780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в </w:t>
      </w:r>
      <w:r w:rsidR="00107801" w:rsidRPr="00073770">
        <w:rPr>
          <w:sz w:val="28"/>
          <w:szCs w:val="28"/>
        </w:rPr>
        <w:t xml:space="preserve">ГБУЗ «Приморский краевой онкологический диспансер» </w:t>
      </w:r>
      <w:r>
        <w:rPr>
          <w:sz w:val="28"/>
          <w:szCs w:val="28"/>
        </w:rPr>
        <w:t>проведено</w:t>
      </w:r>
      <w:r w:rsidR="00107801">
        <w:rPr>
          <w:sz w:val="28"/>
          <w:szCs w:val="28"/>
        </w:rPr>
        <w:t xml:space="preserve"> 113 исследований в месяц</w:t>
      </w:r>
      <w:r>
        <w:rPr>
          <w:sz w:val="28"/>
          <w:szCs w:val="28"/>
        </w:rPr>
        <w:t>,</w:t>
      </w:r>
      <w:r w:rsidR="00107801" w:rsidRPr="00073770">
        <w:rPr>
          <w:sz w:val="28"/>
          <w:szCs w:val="28"/>
        </w:rPr>
        <w:t xml:space="preserve"> </w:t>
      </w:r>
      <w:r w:rsidR="00107801">
        <w:rPr>
          <w:sz w:val="28"/>
          <w:szCs w:val="28"/>
        </w:rPr>
        <w:t xml:space="preserve"> </w:t>
      </w:r>
      <w:r w:rsidR="00107801" w:rsidRPr="00073770">
        <w:rPr>
          <w:sz w:val="28"/>
          <w:szCs w:val="28"/>
        </w:rPr>
        <w:t>КГБУЗ «</w:t>
      </w:r>
      <w:proofErr w:type="spellStart"/>
      <w:r w:rsidR="00107801" w:rsidRPr="00073770">
        <w:rPr>
          <w:sz w:val="28"/>
          <w:szCs w:val="28"/>
        </w:rPr>
        <w:t>Арсеньевская</w:t>
      </w:r>
      <w:proofErr w:type="spellEnd"/>
      <w:r w:rsidR="00107801" w:rsidRPr="00073770">
        <w:rPr>
          <w:sz w:val="28"/>
          <w:szCs w:val="28"/>
        </w:rPr>
        <w:t xml:space="preserve"> городская больница»</w:t>
      </w:r>
      <w:r w:rsidR="00107801">
        <w:rPr>
          <w:sz w:val="28"/>
          <w:szCs w:val="28"/>
        </w:rPr>
        <w:t xml:space="preserve"> - 208 исследований в месяц, из них 35 на платной основе</w:t>
      </w:r>
      <w:r>
        <w:rPr>
          <w:sz w:val="28"/>
          <w:szCs w:val="28"/>
        </w:rPr>
        <w:t>,</w:t>
      </w:r>
      <w:r w:rsidR="00107801">
        <w:rPr>
          <w:sz w:val="28"/>
          <w:szCs w:val="28"/>
        </w:rPr>
        <w:t xml:space="preserve"> </w:t>
      </w:r>
      <w:r w:rsidR="00107801" w:rsidRPr="00073770">
        <w:rPr>
          <w:sz w:val="28"/>
          <w:szCs w:val="28"/>
        </w:rPr>
        <w:t>в</w:t>
      </w:r>
      <w:r w:rsidR="00107801" w:rsidRPr="00073770">
        <w:rPr>
          <w:rStyle w:val="hl2"/>
          <w:sz w:val="28"/>
          <w:szCs w:val="28"/>
        </w:rPr>
        <w:t xml:space="preserve"> </w:t>
      </w:r>
      <w:r w:rsidR="00107801" w:rsidRPr="00073770">
        <w:rPr>
          <w:sz w:val="28"/>
          <w:szCs w:val="28"/>
        </w:rPr>
        <w:t>КГБУЗ «Кавалеровская центральная районная</w:t>
      </w:r>
      <w:r w:rsidR="00107801">
        <w:rPr>
          <w:sz w:val="28"/>
          <w:szCs w:val="28"/>
        </w:rPr>
        <w:t xml:space="preserve"> </w:t>
      </w:r>
      <w:r w:rsidR="00107801" w:rsidRPr="00073770">
        <w:rPr>
          <w:sz w:val="28"/>
          <w:szCs w:val="28"/>
        </w:rPr>
        <w:t>больница»</w:t>
      </w:r>
      <w:r w:rsidR="00107801">
        <w:rPr>
          <w:sz w:val="28"/>
          <w:szCs w:val="28"/>
        </w:rPr>
        <w:t xml:space="preserve"> - в месяц 185 исследований.  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отметить, что по информации, предоставленной ТФОМС, количество исследований на КТ (приобретенных не только по Программе)</w:t>
      </w:r>
      <w:r w:rsidR="00011C9C">
        <w:rPr>
          <w:sz w:val="28"/>
          <w:szCs w:val="28"/>
        </w:rPr>
        <w:t>,</w:t>
      </w:r>
      <w:r>
        <w:rPr>
          <w:sz w:val="28"/>
          <w:szCs w:val="28"/>
        </w:rPr>
        <w:t xml:space="preserve"> предъявленных к оплате за счет средств ОМС</w:t>
      </w:r>
      <w:r w:rsidR="00011C9C">
        <w:rPr>
          <w:sz w:val="28"/>
          <w:szCs w:val="28"/>
        </w:rPr>
        <w:t>,</w:t>
      </w:r>
      <w:r>
        <w:rPr>
          <w:sz w:val="28"/>
          <w:szCs w:val="28"/>
        </w:rPr>
        <w:t xml:space="preserve"> в феврале 2014 года по некоторым учреждениям здравоохранения отличается в разы.   </w:t>
      </w:r>
    </w:p>
    <w:p w:rsidR="00107801" w:rsidRDefault="003850E6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107801">
        <w:rPr>
          <w:sz w:val="28"/>
          <w:szCs w:val="28"/>
        </w:rPr>
        <w:t>ГБУЗ «Краевая клиническая больница №</w:t>
      </w:r>
      <w:r w:rsidR="00011C9C">
        <w:rPr>
          <w:sz w:val="28"/>
          <w:szCs w:val="28"/>
        </w:rPr>
        <w:t xml:space="preserve"> </w:t>
      </w:r>
      <w:r w:rsidR="00107801">
        <w:rPr>
          <w:sz w:val="28"/>
          <w:szCs w:val="28"/>
        </w:rPr>
        <w:t>2» - 23 исследования в месяц;</w:t>
      </w:r>
    </w:p>
    <w:p w:rsidR="00107801" w:rsidRDefault="003850E6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107801">
        <w:rPr>
          <w:sz w:val="28"/>
          <w:szCs w:val="28"/>
        </w:rPr>
        <w:t>ГБУЗ «Приморская краевая клиническая больница №</w:t>
      </w:r>
      <w:r w:rsidR="00011C9C">
        <w:rPr>
          <w:sz w:val="28"/>
          <w:szCs w:val="28"/>
        </w:rPr>
        <w:t xml:space="preserve"> </w:t>
      </w:r>
      <w:r w:rsidR="00107801">
        <w:rPr>
          <w:sz w:val="28"/>
          <w:szCs w:val="28"/>
        </w:rPr>
        <w:t>1» - 97 исследований;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КГБУЗ «</w:t>
      </w:r>
      <w:proofErr w:type="spellStart"/>
      <w:r>
        <w:rPr>
          <w:sz w:val="28"/>
          <w:szCs w:val="28"/>
        </w:rPr>
        <w:t>Дальнегорская</w:t>
      </w:r>
      <w:proofErr w:type="spellEnd"/>
      <w:r>
        <w:rPr>
          <w:sz w:val="28"/>
          <w:szCs w:val="28"/>
        </w:rPr>
        <w:t xml:space="preserve"> центральная городская больница» - 42 исследования;</w:t>
      </w:r>
      <w:r w:rsidRPr="006F57F1">
        <w:rPr>
          <w:sz w:val="28"/>
          <w:szCs w:val="28"/>
        </w:rPr>
        <w:t xml:space="preserve"> 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КГБУЗ «Кавалеровская центральная районная больница» - 42 исследования.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то же время КГБУЗ «Владивостокская клиническая больница №</w:t>
      </w:r>
      <w:r w:rsidR="00011C9C">
        <w:rPr>
          <w:sz w:val="28"/>
          <w:szCs w:val="28"/>
        </w:rPr>
        <w:t xml:space="preserve"> </w:t>
      </w:r>
      <w:r>
        <w:rPr>
          <w:sz w:val="28"/>
          <w:szCs w:val="28"/>
        </w:rPr>
        <w:t>1» - 458 исследований в месяц;</w:t>
      </w:r>
      <w:r w:rsidRPr="006F57F1">
        <w:rPr>
          <w:sz w:val="28"/>
          <w:szCs w:val="28"/>
        </w:rPr>
        <w:t xml:space="preserve"> </w:t>
      </w:r>
      <w:r>
        <w:rPr>
          <w:sz w:val="28"/>
          <w:szCs w:val="28"/>
        </w:rPr>
        <w:t>КГБУЗ «Находкинская центральная городская больница» - 229 исследований.</w:t>
      </w:r>
    </w:p>
    <w:p w:rsidR="00107801" w:rsidRPr="0058327F" w:rsidRDefault="00107801" w:rsidP="00107801">
      <w:pPr>
        <w:ind w:firstLine="709"/>
        <w:jc w:val="both"/>
        <w:rPr>
          <w:rStyle w:val="hl2"/>
          <w:i/>
          <w:sz w:val="28"/>
          <w:szCs w:val="28"/>
        </w:rPr>
      </w:pPr>
      <w:proofErr w:type="spellStart"/>
      <w:r w:rsidRPr="0058327F">
        <w:rPr>
          <w:rStyle w:val="hl2"/>
          <w:i/>
          <w:sz w:val="28"/>
          <w:szCs w:val="28"/>
        </w:rPr>
        <w:t>Справочно</w:t>
      </w:r>
      <w:proofErr w:type="spellEnd"/>
      <w:r w:rsidRPr="0058327F">
        <w:rPr>
          <w:rStyle w:val="hl2"/>
          <w:i/>
          <w:sz w:val="28"/>
          <w:szCs w:val="28"/>
        </w:rPr>
        <w:t>:</w:t>
      </w:r>
      <w:r>
        <w:rPr>
          <w:rStyle w:val="hl2"/>
          <w:i/>
          <w:sz w:val="28"/>
          <w:szCs w:val="28"/>
        </w:rPr>
        <w:t xml:space="preserve"> По данным аудита эффективности медицинского оборудования, проведенного субъектами Российской Федерации в 2010 году, отмечено, что  в</w:t>
      </w:r>
      <w:r w:rsidRPr="0058327F">
        <w:rPr>
          <w:rStyle w:val="hl2"/>
          <w:i/>
          <w:sz w:val="28"/>
          <w:szCs w:val="28"/>
        </w:rPr>
        <w:t xml:space="preserve"> среднем по России показатель интенсивности</w:t>
      </w:r>
      <w:r>
        <w:rPr>
          <w:rStyle w:val="hl2"/>
          <w:i/>
          <w:sz w:val="28"/>
          <w:szCs w:val="28"/>
        </w:rPr>
        <w:t xml:space="preserve"> КТ 16</w:t>
      </w:r>
      <w:r w:rsidR="00011C9C">
        <w:rPr>
          <w:rStyle w:val="hl2"/>
          <w:i/>
          <w:sz w:val="28"/>
          <w:szCs w:val="28"/>
        </w:rPr>
        <w:t>-</w:t>
      </w:r>
      <w:r>
        <w:rPr>
          <w:rStyle w:val="hl2"/>
          <w:i/>
          <w:sz w:val="28"/>
          <w:szCs w:val="28"/>
        </w:rPr>
        <w:t xml:space="preserve"> </w:t>
      </w:r>
      <w:proofErr w:type="spellStart"/>
      <w:r>
        <w:rPr>
          <w:rStyle w:val="hl2"/>
          <w:i/>
          <w:sz w:val="28"/>
          <w:szCs w:val="28"/>
        </w:rPr>
        <w:t>срезовых</w:t>
      </w:r>
      <w:proofErr w:type="spellEnd"/>
      <w:r>
        <w:rPr>
          <w:rStyle w:val="hl2"/>
          <w:i/>
          <w:sz w:val="28"/>
          <w:szCs w:val="28"/>
        </w:rPr>
        <w:t xml:space="preserve"> составлял</w:t>
      </w:r>
      <w:r w:rsidRPr="0058327F">
        <w:rPr>
          <w:rStyle w:val="hl2"/>
          <w:i/>
          <w:sz w:val="28"/>
          <w:szCs w:val="28"/>
        </w:rPr>
        <w:t xml:space="preserve"> от </w:t>
      </w:r>
      <w:r>
        <w:rPr>
          <w:rStyle w:val="hl2"/>
          <w:i/>
          <w:sz w:val="28"/>
          <w:szCs w:val="28"/>
        </w:rPr>
        <w:t>3 до 11</w:t>
      </w:r>
      <w:r w:rsidRPr="0058327F">
        <w:rPr>
          <w:rStyle w:val="hl2"/>
          <w:i/>
          <w:sz w:val="28"/>
          <w:szCs w:val="28"/>
        </w:rPr>
        <w:t xml:space="preserve"> исследо</w:t>
      </w:r>
      <w:r>
        <w:rPr>
          <w:rStyle w:val="hl2"/>
          <w:i/>
          <w:sz w:val="28"/>
          <w:szCs w:val="28"/>
        </w:rPr>
        <w:t>вани</w:t>
      </w:r>
      <w:r w:rsidR="00011C9C">
        <w:rPr>
          <w:rStyle w:val="hl2"/>
          <w:i/>
          <w:sz w:val="28"/>
          <w:szCs w:val="28"/>
        </w:rPr>
        <w:t>й</w:t>
      </w:r>
      <w:r>
        <w:rPr>
          <w:rStyle w:val="hl2"/>
          <w:i/>
          <w:sz w:val="28"/>
          <w:szCs w:val="28"/>
        </w:rPr>
        <w:t xml:space="preserve"> в день</w:t>
      </w:r>
      <w:r w:rsidR="00011C9C">
        <w:rPr>
          <w:rStyle w:val="hl2"/>
          <w:i/>
          <w:sz w:val="28"/>
          <w:szCs w:val="28"/>
        </w:rPr>
        <w:t>,</w:t>
      </w:r>
      <w:r>
        <w:rPr>
          <w:rStyle w:val="hl2"/>
          <w:i/>
          <w:sz w:val="28"/>
          <w:szCs w:val="28"/>
        </w:rPr>
        <w:t xml:space="preserve"> или от 100</w:t>
      </w:r>
      <w:r w:rsidRPr="0058327F">
        <w:rPr>
          <w:rStyle w:val="hl2"/>
          <w:i/>
          <w:sz w:val="28"/>
          <w:szCs w:val="28"/>
        </w:rPr>
        <w:t xml:space="preserve"> до 321 в месяц</w:t>
      </w:r>
      <w:r>
        <w:rPr>
          <w:rStyle w:val="hl2"/>
          <w:i/>
          <w:sz w:val="28"/>
          <w:szCs w:val="28"/>
        </w:rPr>
        <w:t>.</w:t>
      </w:r>
      <w:r>
        <w:rPr>
          <w:rStyle w:val="aa"/>
          <w:i/>
          <w:sz w:val="28"/>
          <w:szCs w:val="28"/>
        </w:rPr>
        <w:footnoteReference w:id="7"/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rStyle w:val="hl2"/>
          <w:sz w:val="28"/>
          <w:szCs w:val="28"/>
        </w:rPr>
      </w:pPr>
      <w:r>
        <w:rPr>
          <w:rStyle w:val="hl2"/>
          <w:sz w:val="28"/>
          <w:szCs w:val="28"/>
        </w:rPr>
        <w:t>Проведенный а</w:t>
      </w:r>
      <w:r w:rsidRPr="009578E0">
        <w:rPr>
          <w:rStyle w:val="hl2"/>
          <w:sz w:val="28"/>
          <w:szCs w:val="28"/>
        </w:rPr>
        <w:t xml:space="preserve">нализ эффективности работы </w:t>
      </w:r>
      <w:r>
        <w:rPr>
          <w:rStyle w:val="hl2"/>
          <w:sz w:val="28"/>
          <w:szCs w:val="28"/>
        </w:rPr>
        <w:t xml:space="preserve">томографов с позиции частоты </w:t>
      </w:r>
      <w:r w:rsidRPr="009578E0">
        <w:rPr>
          <w:rStyle w:val="hl2"/>
          <w:sz w:val="28"/>
          <w:szCs w:val="28"/>
        </w:rPr>
        <w:t>его применения</w:t>
      </w:r>
      <w:r>
        <w:rPr>
          <w:rStyle w:val="hl2"/>
          <w:sz w:val="28"/>
          <w:szCs w:val="28"/>
        </w:rPr>
        <w:t xml:space="preserve"> в медицинских учреждениях Приморского края</w:t>
      </w:r>
      <w:r w:rsidRPr="009578E0">
        <w:rPr>
          <w:rStyle w:val="hl2"/>
          <w:sz w:val="28"/>
          <w:szCs w:val="28"/>
        </w:rPr>
        <w:t xml:space="preserve"> свидетельствует о </w:t>
      </w:r>
      <w:r w:rsidRPr="004F4A86">
        <w:rPr>
          <w:rStyle w:val="hl2"/>
          <w:sz w:val="28"/>
          <w:szCs w:val="28"/>
        </w:rPr>
        <w:t>недоиспользовании т</w:t>
      </w:r>
      <w:r w:rsidRPr="009578E0">
        <w:rPr>
          <w:rStyle w:val="hl2"/>
          <w:sz w:val="28"/>
          <w:szCs w:val="28"/>
        </w:rPr>
        <w:t>ехнических</w:t>
      </w:r>
      <w:r>
        <w:rPr>
          <w:rStyle w:val="hl2"/>
          <w:sz w:val="28"/>
          <w:szCs w:val="28"/>
        </w:rPr>
        <w:t xml:space="preserve"> </w:t>
      </w:r>
      <w:r w:rsidRPr="009578E0">
        <w:rPr>
          <w:rStyle w:val="hl2"/>
          <w:sz w:val="28"/>
          <w:szCs w:val="28"/>
        </w:rPr>
        <w:t xml:space="preserve">возможностей медицинского оборудования </w:t>
      </w:r>
      <w:r>
        <w:rPr>
          <w:rStyle w:val="hl2"/>
          <w:sz w:val="28"/>
          <w:szCs w:val="28"/>
        </w:rPr>
        <w:t xml:space="preserve">для оказания медицинской помощи </w:t>
      </w:r>
      <w:r w:rsidRPr="009578E0">
        <w:rPr>
          <w:rStyle w:val="hl2"/>
          <w:sz w:val="28"/>
          <w:szCs w:val="28"/>
        </w:rPr>
        <w:t xml:space="preserve">населению, </w:t>
      </w:r>
      <w:r w:rsidRPr="009578E0">
        <w:rPr>
          <w:rStyle w:val="hl2"/>
          <w:sz w:val="28"/>
          <w:szCs w:val="28"/>
        </w:rPr>
        <w:lastRenderedPageBreak/>
        <w:t>нуждающемуся в</w:t>
      </w:r>
      <w:r>
        <w:rPr>
          <w:rStyle w:val="hl2"/>
          <w:sz w:val="28"/>
          <w:szCs w:val="28"/>
        </w:rPr>
        <w:t xml:space="preserve"> соответствующих исследованиях. 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rStyle w:val="hl2"/>
          <w:sz w:val="28"/>
          <w:szCs w:val="28"/>
        </w:rPr>
      </w:pPr>
      <w:r>
        <w:rPr>
          <w:rStyle w:val="hl2"/>
          <w:sz w:val="28"/>
          <w:szCs w:val="28"/>
        </w:rPr>
        <w:t xml:space="preserve">В связи с недостаточностью финансирования на расходные материалы и обученных специалистов ни одно учреждение здравоохранения не использует данное оборудование в 2-3 смены и тем более - круглосуточно. </w:t>
      </w:r>
    </w:p>
    <w:p w:rsidR="00107801" w:rsidRPr="00FB299C" w:rsidRDefault="00107801" w:rsidP="00107801">
      <w:pPr>
        <w:ind w:firstLine="709"/>
        <w:jc w:val="both"/>
        <w:rPr>
          <w:bCs/>
          <w:iCs/>
          <w:sz w:val="28"/>
          <w:szCs w:val="28"/>
        </w:rPr>
      </w:pPr>
      <w:r w:rsidRPr="00046469">
        <w:rPr>
          <w:bCs/>
          <w:iCs/>
          <w:sz w:val="28"/>
          <w:szCs w:val="28"/>
        </w:rPr>
        <w:t>В результате</w:t>
      </w:r>
      <w:r w:rsidR="00216CA4">
        <w:rPr>
          <w:bCs/>
          <w:iCs/>
          <w:sz w:val="28"/>
          <w:szCs w:val="28"/>
        </w:rPr>
        <w:t xml:space="preserve"> </w:t>
      </w:r>
      <w:r w:rsidRPr="00046469">
        <w:rPr>
          <w:bCs/>
          <w:iCs/>
          <w:sz w:val="28"/>
          <w:szCs w:val="28"/>
        </w:rPr>
        <w:t xml:space="preserve"> пациент, которому по</w:t>
      </w:r>
      <w:r w:rsidR="00216CA4">
        <w:rPr>
          <w:bCs/>
          <w:iCs/>
          <w:sz w:val="28"/>
          <w:szCs w:val="28"/>
        </w:rPr>
        <w:t>казано исследование на МРТ и КТ,</w:t>
      </w:r>
      <w:r w:rsidRPr="00046469">
        <w:rPr>
          <w:bCs/>
          <w:iCs/>
          <w:sz w:val="28"/>
          <w:szCs w:val="28"/>
        </w:rPr>
        <w:t xml:space="preserve"> не получивший данную услугу, вынужден обращаться в частную клинику, где исследования проводятся круглосуточно</w:t>
      </w:r>
      <w:r w:rsidRPr="00FB299C">
        <w:rPr>
          <w:bCs/>
          <w:iCs/>
        </w:rPr>
        <w:t>.</w:t>
      </w:r>
      <w:r>
        <w:rPr>
          <w:rStyle w:val="aa"/>
          <w:bCs/>
          <w:iCs/>
        </w:rPr>
        <w:footnoteReference w:id="8"/>
      </w:r>
      <w:r w:rsidRPr="004C6B8C">
        <w:rPr>
          <w:bCs/>
          <w:iCs/>
          <w:sz w:val="20"/>
          <w:szCs w:val="20"/>
        </w:rPr>
        <w:t xml:space="preserve"> </w:t>
      </w:r>
    </w:p>
    <w:p w:rsidR="00107801" w:rsidRPr="0010113F" w:rsidRDefault="00107801" w:rsidP="00107801">
      <w:pPr>
        <w:ind w:firstLine="708"/>
        <w:jc w:val="both"/>
        <w:rPr>
          <w:b/>
          <w:bCs/>
          <w:iCs/>
          <w:sz w:val="28"/>
          <w:szCs w:val="28"/>
        </w:rPr>
      </w:pPr>
      <w:r w:rsidRPr="0010113F">
        <w:rPr>
          <w:b/>
          <w:bCs/>
          <w:iCs/>
          <w:sz w:val="28"/>
          <w:szCs w:val="28"/>
        </w:rPr>
        <w:t>Ультразвуковое оборудование (далее - УЗИ)</w:t>
      </w:r>
    </w:p>
    <w:p w:rsidR="00107801" w:rsidRDefault="00107801" w:rsidP="00107801">
      <w:pPr>
        <w:ind w:firstLine="709"/>
        <w:jc w:val="both"/>
      </w:pPr>
      <w:r w:rsidRPr="00046469">
        <w:rPr>
          <w:sz w:val="28"/>
          <w:szCs w:val="28"/>
        </w:rPr>
        <w:t xml:space="preserve">Медицинские приборы ультразвуковой диагностики применяют для решения широкого спектра задач, связанных с получением диагностической информации как качественного, так и количественного характера. Работа таких приборов (их часто называют </w:t>
      </w:r>
      <w:proofErr w:type="gramStart"/>
      <w:r w:rsidRPr="00046469">
        <w:rPr>
          <w:sz w:val="28"/>
          <w:szCs w:val="28"/>
        </w:rPr>
        <w:t>УЗ-сканерами</w:t>
      </w:r>
      <w:proofErr w:type="gramEnd"/>
      <w:r w:rsidRPr="00046469">
        <w:rPr>
          <w:sz w:val="28"/>
          <w:szCs w:val="28"/>
        </w:rPr>
        <w:t>) основана на «озвучивании» человеческого тела импульсными ультразвуковыми сигналами (продольными акустическими волнами), приеме и анализе сигналов, отраженных от различных органов</w:t>
      </w:r>
      <w:r w:rsidR="00256447">
        <w:rPr>
          <w:sz w:val="28"/>
          <w:szCs w:val="28"/>
        </w:rPr>
        <w:t>.</w:t>
      </w:r>
      <w:r w:rsidRPr="00607887">
        <w:t xml:space="preserve"> </w:t>
      </w:r>
    </w:p>
    <w:p w:rsidR="00107801" w:rsidRPr="0058613E" w:rsidRDefault="00107801" w:rsidP="00107801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рамках Программы в учреждения здравоохранения  поступило 82 единицы аппаратов УЗИ. Аппараты предоставили возможность более качественно проводить обследование пациентов, так как имеют высокую разрешающую способность и качественное изображение на мониторе. 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Однако поставка данного оборудования не способствовала в полной мере увеличению количества диагностических исследований и сокращению сроков их ожидания. Согласно данны</w:t>
      </w:r>
      <w:r w:rsidR="00256447">
        <w:rPr>
          <w:sz w:val="28"/>
          <w:szCs w:val="28"/>
        </w:rPr>
        <w:t>м</w:t>
      </w:r>
      <w:r>
        <w:rPr>
          <w:sz w:val="28"/>
          <w:szCs w:val="28"/>
        </w:rPr>
        <w:t xml:space="preserve"> статистической</w:t>
      </w:r>
      <w:r w:rsidRPr="00D04173">
        <w:rPr>
          <w:rStyle w:val="hl2"/>
          <w:sz w:val="28"/>
          <w:szCs w:val="28"/>
        </w:rPr>
        <w:t xml:space="preserve"> </w:t>
      </w:r>
      <w:r>
        <w:rPr>
          <w:rStyle w:val="hl2"/>
          <w:sz w:val="28"/>
          <w:szCs w:val="28"/>
        </w:rPr>
        <w:t xml:space="preserve">отчетности № 30 о </w:t>
      </w:r>
      <w:proofErr w:type="gramStart"/>
      <w:r>
        <w:rPr>
          <w:rStyle w:val="hl2"/>
          <w:sz w:val="28"/>
          <w:szCs w:val="28"/>
        </w:rPr>
        <w:t>с</w:t>
      </w:r>
      <w:r w:rsidRPr="00A10B45">
        <w:rPr>
          <w:rStyle w:val="hl2"/>
          <w:sz w:val="28"/>
          <w:szCs w:val="28"/>
        </w:rPr>
        <w:t>ведения</w:t>
      </w:r>
      <w:r>
        <w:rPr>
          <w:rStyle w:val="hl2"/>
          <w:sz w:val="28"/>
          <w:szCs w:val="28"/>
        </w:rPr>
        <w:t>х</w:t>
      </w:r>
      <w:proofErr w:type="gramEnd"/>
      <w:r>
        <w:rPr>
          <w:rStyle w:val="hl2"/>
          <w:sz w:val="28"/>
          <w:szCs w:val="28"/>
        </w:rPr>
        <w:t xml:space="preserve"> об учреждениях</w:t>
      </w:r>
      <w:r w:rsidRPr="00A10B45">
        <w:rPr>
          <w:rStyle w:val="hl2"/>
          <w:sz w:val="28"/>
          <w:szCs w:val="28"/>
        </w:rPr>
        <w:t xml:space="preserve"> здравоохранения</w:t>
      </w:r>
      <w:r>
        <w:rPr>
          <w:rStyle w:val="hl2"/>
          <w:sz w:val="28"/>
          <w:szCs w:val="28"/>
        </w:rPr>
        <w:t xml:space="preserve"> за 2011- 2013 годы, </w:t>
      </w:r>
      <w:r>
        <w:rPr>
          <w:sz w:val="28"/>
          <w:szCs w:val="28"/>
        </w:rPr>
        <w:t xml:space="preserve">количество УЗИ исследований в 2011 году составляло -1 239 087 исследований, в 2013  - 1 345 570 исследований, в результате рост составил всего 8,6 %. </w:t>
      </w:r>
    </w:p>
    <w:p w:rsidR="00107801" w:rsidRPr="00A1251D" w:rsidRDefault="009D686C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8" w:history="1">
        <w:r w:rsidR="00107801">
          <w:rPr>
            <w:iCs/>
            <w:sz w:val="28"/>
            <w:szCs w:val="28"/>
          </w:rPr>
          <w:t>Планир</w:t>
        </w:r>
        <w:r w:rsidR="00256447">
          <w:rPr>
            <w:iCs/>
            <w:sz w:val="28"/>
            <w:szCs w:val="28"/>
          </w:rPr>
          <w:t xml:space="preserve">ование интенсивности работы </w:t>
        </w:r>
        <w:r w:rsidR="00AF1DD4" w:rsidRPr="00AF1DD4">
          <w:rPr>
            <w:iCs/>
            <w:sz w:val="28"/>
            <w:szCs w:val="28"/>
          </w:rPr>
          <w:t xml:space="preserve">кабинетов </w:t>
        </w:r>
        <w:r w:rsidR="00256447">
          <w:rPr>
            <w:iCs/>
            <w:sz w:val="28"/>
            <w:szCs w:val="28"/>
          </w:rPr>
          <w:t>УЗИ</w:t>
        </w:r>
        <w:r w:rsidR="00107801">
          <w:rPr>
            <w:iCs/>
            <w:sz w:val="28"/>
            <w:szCs w:val="28"/>
          </w:rPr>
          <w:t xml:space="preserve"> в лечебных учреждениях осуществляется на основе расчетной нормы нагрузки на врача, предусмотренной п</w:t>
        </w:r>
        <w:r w:rsidR="00107801" w:rsidRPr="00A1251D">
          <w:rPr>
            <w:iCs/>
            <w:sz w:val="28"/>
            <w:szCs w:val="28"/>
          </w:rPr>
          <w:t>рика</w:t>
        </w:r>
        <w:r w:rsidR="00107801">
          <w:rPr>
            <w:iCs/>
            <w:sz w:val="28"/>
            <w:szCs w:val="28"/>
          </w:rPr>
          <w:t>зом Министерства здравоохранения РСФСР от 02.08.1991      № 132 «</w:t>
        </w:r>
        <w:r w:rsidR="00107801" w:rsidRPr="00A1251D">
          <w:rPr>
            <w:iCs/>
            <w:sz w:val="28"/>
            <w:szCs w:val="28"/>
          </w:rPr>
          <w:t>О совершенствов</w:t>
        </w:r>
        <w:r w:rsidR="00107801">
          <w:rPr>
            <w:iCs/>
            <w:sz w:val="28"/>
            <w:szCs w:val="28"/>
          </w:rPr>
          <w:t>ании службы лучевой диагностики» - 33 условные единицы при 6,5 часовом рабочем дне</w:t>
        </w:r>
        <w:r w:rsidR="00107801">
          <w:rPr>
            <w:rStyle w:val="aa"/>
            <w:iCs/>
            <w:sz w:val="28"/>
            <w:szCs w:val="28"/>
          </w:rPr>
          <w:footnoteReference w:id="9"/>
        </w:r>
        <w:r w:rsidR="00107801" w:rsidRPr="00A1251D">
          <w:rPr>
            <w:iCs/>
            <w:sz w:val="28"/>
            <w:szCs w:val="28"/>
          </w:rPr>
          <w:t xml:space="preserve"> </w:t>
        </w:r>
      </w:hyperlink>
      <w:r w:rsidR="00107801">
        <w:rPr>
          <w:iCs/>
          <w:sz w:val="28"/>
          <w:szCs w:val="28"/>
        </w:rPr>
        <w:t>(примерное количество исследований в месяц - 693 единицы).</w:t>
      </w:r>
    </w:p>
    <w:p w:rsidR="00107801" w:rsidRDefault="00107801" w:rsidP="00882E9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08F">
        <w:rPr>
          <w:sz w:val="28"/>
          <w:szCs w:val="28"/>
        </w:rPr>
        <w:t>Вместе с тем</w:t>
      </w:r>
      <w:r>
        <w:rPr>
          <w:sz w:val="28"/>
          <w:szCs w:val="28"/>
        </w:rPr>
        <w:t xml:space="preserve"> </w:t>
      </w:r>
      <w:r w:rsidRPr="0003008F">
        <w:rPr>
          <w:sz w:val="28"/>
          <w:szCs w:val="28"/>
        </w:rPr>
        <w:t>данные нормы</w:t>
      </w:r>
      <w:r>
        <w:rPr>
          <w:sz w:val="28"/>
          <w:szCs w:val="28"/>
        </w:rPr>
        <w:t xml:space="preserve"> лучевой нагрузки, разработанные 23 года назад, устарели и подлежат пересмотру, поскольку с 1991 года </w:t>
      </w:r>
      <w:proofErr w:type="gramStart"/>
      <w:r>
        <w:rPr>
          <w:sz w:val="28"/>
          <w:szCs w:val="28"/>
        </w:rPr>
        <w:t>медицинское</w:t>
      </w:r>
      <w:proofErr w:type="gramEnd"/>
      <w:r>
        <w:rPr>
          <w:sz w:val="28"/>
          <w:szCs w:val="28"/>
        </w:rPr>
        <w:t xml:space="preserve"> УЗИ-оборудование усовершенствовано, в том числе в части лучевой нагрузки.</w:t>
      </w:r>
    </w:p>
    <w:p w:rsidR="00ED10C4" w:rsidRDefault="00ED10C4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D10C4" w:rsidRDefault="00ED10C4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D10C4" w:rsidRDefault="00ED10C4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95657" w:rsidRDefault="00B95657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95657" w:rsidRDefault="00B95657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07801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сравнения: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07801" w:rsidRPr="00354B0F" w:rsidRDefault="00107801" w:rsidP="00107801">
      <w:pPr>
        <w:widowControl w:val="0"/>
        <w:autoSpaceDE w:val="0"/>
        <w:autoSpaceDN w:val="0"/>
        <w:adjustRightInd w:val="0"/>
        <w:jc w:val="both"/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727298" cy="3236181"/>
            <wp:effectExtent l="0" t="0" r="0" b="2540"/>
            <wp:docPr id="5" name="Рисунок 5" descr="F:\2014 год\Проверки\Аудит эффективности приобретения оборудования по программе модернизации здравоохранения\Госпиталь Ветеранов Войн\IMG_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2014 год\Проверки\Аудит эффективности приобретения оборудования по программе модернизации здравоохранения\Госпиталь Ветеранов Войн\IMG_8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89" cy="32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6355" cy="3239770"/>
            <wp:effectExtent l="0" t="0" r="4445" b="0"/>
            <wp:wrapSquare wrapText="bothSides"/>
            <wp:docPr id="12" name="Рисунок 12" descr="F:\2014 год\Проверки\КГБУЗ ДГБ № 1\Фото оборудования ДГБ №1\IMG_8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4 год\Проверки\КГБУЗ ДГБ № 1\Фото оборудования ДГБ №1\IMG_8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 w:rsidRPr="00354B0F">
        <w:t>пе</w:t>
      </w:r>
      <w:r>
        <w:t>реносной УЗИ аппарат 2012 г. выпуска       аппарат УЗИ 1994 г. выпуска</w:t>
      </w:r>
    </w:p>
    <w:p w:rsidR="00107801" w:rsidRPr="00354B0F" w:rsidRDefault="00107801" w:rsidP="00107801">
      <w:pPr>
        <w:widowControl w:val="0"/>
        <w:autoSpaceDE w:val="0"/>
        <w:autoSpaceDN w:val="0"/>
        <w:adjustRightInd w:val="0"/>
        <w:ind w:firstLine="540"/>
        <w:jc w:val="both"/>
      </w:pPr>
    </w:p>
    <w:p w:rsidR="00107801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использование указанной нормы для </w:t>
      </w:r>
      <w:r w:rsidR="00AF1DD4">
        <w:rPr>
          <w:sz w:val="28"/>
          <w:szCs w:val="28"/>
        </w:rPr>
        <w:t xml:space="preserve">аппаратов </w:t>
      </w:r>
      <w:r>
        <w:rPr>
          <w:sz w:val="28"/>
          <w:szCs w:val="28"/>
        </w:rPr>
        <w:t xml:space="preserve">УЗИ, приобретенных в рамках Программы, не отражает их реальной загруженности. </w:t>
      </w:r>
    </w:p>
    <w:p w:rsidR="00107801" w:rsidRPr="00411574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  с</w:t>
      </w:r>
      <w:r w:rsidRPr="00411574">
        <w:rPr>
          <w:sz w:val="28"/>
          <w:szCs w:val="28"/>
        </w:rPr>
        <w:t xml:space="preserve">равнительный анализ количества исследований на одноименных </w:t>
      </w:r>
      <w:r w:rsidR="00AF1DD4">
        <w:rPr>
          <w:sz w:val="28"/>
          <w:szCs w:val="28"/>
        </w:rPr>
        <w:t xml:space="preserve"> </w:t>
      </w:r>
      <w:r w:rsidRPr="00411574">
        <w:rPr>
          <w:sz w:val="28"/>
          <w:szCs w:val="28"/>
        </w:rPr>
        <w:t>аппаратах</w:t>
      </w:r>
      <w:r w:rsidR="00AF1DD4" w:rsidRPr="00AF1DD4">
        <w:rPr>
          <w:sz w:val="28"/>
          <w:szCs w:val="28"/>
        </w:rPr>
        <w:t xml:space="preserve"> </w:t>
      </w:r>
      <w:r w:rsidR="00AF1DD4" w:rsidRPr="00411574">
        <w:rPr>
          <w:sz w:val="28"/>
          <w:szCs w:val="28"/>
        </w:rPr>
        <w:t>УЗИ</w:t>
      </w:r>
      <w:r w:rsidRPr="00411574">
        <w:rPr>
          <w:sz w:val="28"/>
          <w:szCs w:val="28"/>
        </w:rPr>
        <w:t xml:space="preserve"> в различных </w:t>
      </w:r>
      <w:r>
        <w:rPr>
          <w:sz w:val="28"/>
          <w:szCs w:val="28"/>
        </w:rPr>
        <w:t xml:space="preserve">медицинских </w:t>
      </w:r>
      <w:r w:rsidRPr="00411574">
        <w:rPr>
          <w:sz w:val="28"/>
          <w:szCs w:val="28"/>
        </w:rPr>
        <w:t>учреждениях</w:t>
      </w:r>
      <w:r>
        <w:rPr>
          <w:sz w:val="28"/>
          <w:szCs w:val="28"/>
        </w:rPr>
        <w:t xml:space="preserve"> Приморского края</w:t>
      </w:r>
      <w:r w:rsidRPr="00411574">
        <w:rPr>
          <w:sz w:val="28"/>
          <w:szCs w:val="28"/>
        </w:rPr>
        <w:t xml:space="preserve"> показал, что </w:t>
      </w:r>
      <w:r>
        <w:rPr>
          <w:sz w:val="28"/>
          <w:szCs w:val="28"/>
        </w:rPr>
        <w:t xml:space="preserve"> приобретенные в рамках Программы </w:t>
      </w:r>
      <w:r w:rsidR="00AF1DD4">
        <w:rPr>
          <w:sz w:val="28"/>
          <w:szCs w:val="28"/>
        </w:rPr>
        <w:t xml:space="preserve">аппараты </w:t>
      </w:r>
      <w:r>
        <w:rPr>
          <w:sz w:val="28"/>
          <w:szCs w:val="28"/>
        </w:rPr>
        <w:t>УЗИ загружены не на полную мощность и показатели интенсивности по медицинским учреждениям Приморского края различны</w:t>
      </w:r>
      <w:r w:rsidRPr="00411574">
        <w:rPr>
          <w:sz w:val="28"/>
          <w:szCs w:val="28"/>
        </w:rPr>
        <w:t xml:space="preserve">. </w:t>
      </w:r>
    </w:p>
    <w:p w:rsidR="00107801" w:rsidRPr="00332FDB" w:rsidRDefault="00107801" w:rsidP="00256447">
      <w:pPr>
        <w:pStyle w:val="af4"/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32FDB">
        <w:rPr>
          <w:sz w:val="28"/>
          <w:szCs w:val="28"/>
        </w:rPr>
        <w:t>Например</w:t>
      </w:r>
      <w:r w:rsidR="00256447">
        <w:rPr>
          <w:sz w:val="28"/>
          <w:szCs w:val="28"/>
        </w:rPr>
        <w:t>:</w:t>
      </w:r>
      <w:r w:rsidRPr="00332FDB">
        <w:rPr>
          <w:sz w:val="28"/>
          <w:szCs w:val="28"/>
        </w:rPr>
        <w:t xml:space="preserve"> на аппарате «система ультразвуковая диагностическая медицинская с принадлежностями» (производство КНР)</w:t>
      </w:r>
      <w:r w:rsidR="00256447">
        <w:rPr>
          <w:sz w:val="28"/>
          <w:szCs w:val="28"/>
        </w:rPr>
        <w:t xml:space="preserve"> </w:t>
      </w:r>
      <w:r w:rsidRPr="00332FDB">
        <w:rPr>
          <w:sz w:val="28"/>
          <w:szCs w:val="28"/>
        </w:rPr>
        <w:t>в</w:t>
      </w:r>
      <w:r w:rsidR="00256447">
        <w:rPr>
          <w:sz w:val="28"/>
          <w:szCs w:val="28"/>
        </w:rPr>
        <w:t xml:space="preserve"> </w:t>
      </w:r>
      <w:r w:rsidRPr="00332FDB">
        <w:rPr>
          <w:sz w:val="28"/>
          <w:szCs w:val="28"/>
        </w:rPr>
        <w:t>КГБУЗ «</w:t>
      </w:r>
      <w:proofErr w:type="spellStart"/>
      <w:r w:rsidRPr="00332FDB">
        <w:rPr>
          <w:sz w:val="28"/>
          <w:szCs w:val="28"/>
        </w:rPr>
        <w:t>Ханкайская</w:t>
      </w:r>
      <w:proofErr w:type="spellEnd"/>
      <w:r w:rsidRPr="00332FDB">
        <w:rPr>
          <w:sz w:val="28"/>
          <w:szCs w:val="28"/>
        </w:rPr>
        <w:t xml:space="preserve"> </w:t>
      </w:r>
      <w:r w:rsidR="00256447">
        <w:rPr>
          <w:sz w:val="28"/>
          <w:szCs w:val="28"/>
        </w:rPr>
        <w:t xml:space="preserve"> </w:t>
      </w:r>
      <w:r w:rsidRPr="00332FDB">
        <w:rPr>
          <w:sz w:val="28"/>
          <w:szCs w:val="28"/>
        </w:rPr>
        <w:t>центральная районная</w:t>
      </w:r>
      <w:r>
        <w:rPr>
          <w:sz w:val="28"/>
          <w:szCs w:val="28"/>
        </w:rPr>
        <w:t xml:space="preserve"> больница» проведено в среднем </w:t>
      </w:r>
      <w:r w:rsidRPr="00332FDB">
        <w:rPr>
          <w:sz w:val="28"/>
          <w:szCs w:val="28"/>
        </w:rPr>
        <w:t>за 201</w:t>
      </w:r>
      <w:r>
        <w:rPr>
          <w:sz w:val="28"/>
          <w:szCs w:val="28"/>
        </w:rPr>
        <w:t>2-</w:t>
      </w:r>
      <w:r w:rsidRPr="00332FDB">
        <w:rPr>
          <w:sz w:val="28"/>
          <w:szCs w:val="28"/>
        </w:rPr>
        <w:t xml:space="preserve">2013 годы 1200 исследований (среднемесячное количество исследований </w:t>
      </w:r>
      <w:r w:rsidR="00D5605C">
        <w:rPr>
          <w:sz w:val="28"/>
          <w:szCs w:val="28"/>
        </w:rPr>
        <w:t>–</w:t>
      </w:r>
      <w:r w:rsidRPr="00332FDB">
        <w:rPr>
          <w:sz w:val="28"/>
          <w:szCs w:val="28"/>
        </w:rPr>
        <w:t xml:space="preserve"> 50</w:t>
      </w:r>
      <w:r w:rsidR="00D5605C">
        <w:rPr>
          <w:sz w:val="28"/>
          <w:szCs w:val="28"/>
        </w:rPr>
        <w:t xml:space="preserve">, </w:t>
      </w:r>
      <w:r w:rsidRPr="00332FDB">
        <w:rPr>
          <w:sz w:val="28"/>
          <w:szCs w:val="28"/>
        </w:rPr>
        <w:t xml:space="preserve"> или 2,4 единицы в рабочий день)</w:t>
      </w:r>
      <w:r>
        <w:rPr>
          <w:rStyle w:val="aa"/>
          <w:sz w:val="28"/>
          <w:szCs w:val="28"/>
        </w:rPr>
        <w:footnoteReference w:id="10"/>
      </w:r>
      <w:r w:rsidRPr="00332FDB">
        <w:rPr>
          <w:sz w:val="28"/>
          <w:szCs w:val="28"/>
        </w:rPr>
        <w:t xml:space="preserve">; </w:t>
      </w:r>
    </w:p>
    <w:p w:rsidR="00107801" w:rsidRPr="00332FDB" w:rsidRDefault="00107801" w:rsidP="00107801">
      <w:pPr>
        <w:pStyle w:val="af4"/>
        <w:tabs>
          <w:tab w:val="left" w:pos="567"/>
          <w:tab w:val="left" w:pos="993"/>
        </w:tabs>
        <w:ind w:firstLine="709"/>
        <w:rPr>
          <w:sz w:val="28"/>
          <w:szCs w:val="28"/>
        </w:rPr>
      </w:pPr>
      <w:r w:rsidRPr="00332FDB">
        <w:rPr>
          <w:sz w:val="28"/>
          <w:szCs w:val="28"/>
        </w:rPr>
        <w:t>в КГБУЗ «Пожарская центральная районная больница» только в 2013 году на аналогичном аппарате проведено 7100 исследований (592 исследования в месяц</w:t>
      </w:r>
      <w:r w:rsidR="00D5605C">
        <w:rPr>
          <w:sz w:val="28"/>
          <w:szCs w:val="28"/>
        </w:rPr>
        <w:t>,</w:t>
      </w:r>
      <w:r w:rsidRPr="00332FDB">
        <w:rPr>
          <w:sz w:val="28"/>
          <w:szCs w:val="28"/>
        </w:rPr>
        <w:t xml:space="preserve"> или 29 единиц в рабочий день).</w:t>
      </w:r>
    </w:p>
    <w:p w:rsidR="00107801" w:rsidRPr="00332FDB" w:rsidRDefault="00107801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proofErr w:type="gramStart"/>
      <w:r w:rsidRPr="00332FDB">
        <w:rPr>
          <w:sz w:val="28"/>
          <w:szCs w:val="28"/>
        </w:rPr>
        <w:t>На аппарате УЗИ переносной с датчиками (</w:t>
      </w:r>
      <w:proofErr w:type="spellStart"/>
      <w:r w:rsidRPr="00332FDB">
        <w:rPr>
          <w:sz w:val="28"/>
          <w:szCs w:val="28"/>
        </w:rPr>
        <w:t>конвексный</w:t>
      </w:r>
      <w:proofErr w:type="spellEnd"/>
      <w:r w:rsidRPr="00332FDB">
        <w:rPr>
          <w:sz w:val="28"/>
          <w:szCs w:val="28"/>
        </w:rPr>
        <w:t>, линейный, вагинальный)</w:t>
      </w:r>
      <w:r>
        <w:rPr>
          <w:sz w:val="28"/>
          <w:szCs w:val="28"/>
        </w:rPr>
        <w:t>, в том числе:</w:t>
      </w:r>
      <w:proofErr w:type="gramEnd"/>
    </w:p>
    <w:p w:rsidR="00107801" w:rsidRPr="00332FDB" w:rsidRDefault="00107801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r w:rsidRPr="00332FDB">
        <w:rPr>
          <w:sz w:val="28"/>
          <w:szCs w:val="28"/>
        </w:rPr>
        <w:t>в КГБУЗ «Хасанская  центральная районная больница» за 2 года (2012 -2013) проведено 6 665 исследований (278 исследований в месяц</w:t>
      </w:r>
      <w:r w:rsidR="00D5605C">
        <w:rPr>
          <w:sz w:val="28"/>
          <w:szCs w:val="28"/>
        </w:rPr>
        <w:t>,</w:t>
      </w:r>
      <w:r w:rsidRPr="00332FDB">
        <w:rPr>
          <w:sz w:val="28"/>
          <w:szCs w:val="28"/>
        </w:rPr>
        <w:t xml:space="preserve"> или 13,6 единиц в  рабочий день);</w:t>
      </w:r>
    </w:p>
    <w:p w:rsidR="00107801" w:rsidRPr="00332FDB" w:rsidRDefault="00107801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r w:rsidRPr="00332FDB">
        <w:rPr>
          <w:sz w:val="28"/>
          <w:szCs w:val="28"/>
        </w:rPr>
        <w:t>в КГБУЗ «Пограничная центральная районная больница» за тот же период проведено 1 372 исследования (57 исследований в месяц</w:t>
      </w:r>
      <w:r w:rsidR="00D5605C">
        <w:rPr>
          <w:sz w:val="28"/>
          <w:szCs w:val="28"/>
        </w:rPr>
        <w:t>,</w:t>
      </w:r>
      <w:r w:rsidRPr="00332FDB">
        <w:rPr>
          <w:sz w:val="28"/>
          <w:szCs w:val="28"/>
        </w:rPr>
        <w:t xml:space="preserve"> или 2,8 единиц в рабочий  день);</w:t>
      </w:r>
    </w:p>
    <w:p w:rsidR="00107801" w:rsidRPr="00332FDB" w:rsidRDefault="00107801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r w:rsidRPr="00332FDB">
        <w:rPr>
          <w:sz w:val="28"/>
          <w:szCs w:val="28"/>
        </w:rPr>
        <w:lastRenderedPageBreak/>
        <w:t>в  КГБУЗ «Уссурийская центральная городская больница» за 2011-2012 годы проведено 539 исследований  (22 исследования в месяц</w:t>
      </w:r>
      <w:r w:rsidR="00D5605C">
        <w:rPr>
          <w:sz w:val="28"/>
          <w:szCs w:val="28"/>
        </w:rPr>
        <w:t>,</w:t>
      </w:r>
      <w:r w:rsidRPr="00332FDB">
        <w:rPr>
          <w:sz w:val="28"/>
          <w:szCs w:val="28"/>
        </w:rPr>
        <w:t xml:space="preserve"> или 1,1 единиц  в рабочий день);</w:t>
      </w:r>
    </w:p>
    <w:p w:rsidR="00107801" w:rsidRPr="00332FDB" w:rsidRDefault="00107801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r w:rsidRPr="00332FDB">
        <w:rPr>
          <w:sz w:val="28"/>
          <w:szCs w:val="28"/>
        </w:rPr>
        <w:t>в КГБУЗ «Октябрьская центральная районная больница» за 2013 год  проведено 746 исследований</w:t>
      </w:r>
      <w:r w:rsidR="00D5605C">
        <w:rPr>
          <w:sz w:val="28"/>
          <w:szCs w:val="28"/>
        </w:rPr>
        <w:t>,</w:t>
      </w:r>
      <w:r w:rsidRPr="00332FDB">
        <w:rPr>
          <w:sz w:val="28"/>
          <w:szCs w:val="28"/>
        </w:rPr>
        <w:t xml:space="preserve"> или 3 исследования в рабочий день;</w:t>
      </w:r>
    </w:p>
    <w:p w:rsidR="00107801" w:rsidRPr="00332FDB" w:rsidRDefault="00107801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r w:rsidRPr="00332FDB">
        <w:rPr>
          <w:sz w:val="28"/>
          <w:szCs w:val="28"/>
        </w:rPr>
        <w:t>в КГБУЗ «</w:t>
      </w:r>
      <w:proofErr w:type="spellStart"/>
      <w:r w:rsidRPr="00332FDB">
        <w:rPr>
          <w:sz w:val="28"/>
          <w:szCs w:val="28"/>
        </w:rPr>
        <w:t>Дальнегорская</w:t>
      </w:r>
      <w:proofErr w:type="spellEnd"/>
      <w:r w:rsidRPr="00332FDB">
        <w:rPr>
          <w:sz w:val="28"/>
          <w:szCs w:val="28"/>
        </w:rPr>
        <w:t xml:space="preserve"> центральная городская больница» за 2013 год  проведено 152 исследования (приемное отделение)</w:t>
      </w:r>
      <w:r w:rsidR="00D5605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32FDB">
        <w:rPr>
          <w:sz w:val="28"/>
          <w:szCs w:val="28"/>
        </w:rPr>
        <w:t>или всего 12 исследований в месяц;</w:t>
      </w:r>
    </w:p>
    <w:p w:rsidR="00107801" w:rsidRPr="00332FDB" w:rsidRDefault="00107801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r w:rsidRPr="00332FDB">
        <w:rPr>
          <w:sz w:val="28"/>
          <w:szCs w:val="28"/>
        </w:rPr>
        <w:t xml:space="preserve">в КГБУЗ «Черниговская центральная районная больница» на УЗИ </w:t>
      </w:r>
      <w:proofErr w:type="gramStart"/>
      <w:r w:rsidRPr="00332FDB">
        <w:rPr>
          <w:sz w:val="28"/>
          <w:szCs w:val="28"/>
        </w:rPr>
        <w:t>цифровом</w:t>
      </w:r>
      <w:proofErr w:type="gramEnd"/>
      <w:r w:rsidRPr="00332FDB">
        <w:rPr>
          <w:sz w:val="28"/>
          <w:szCs w:val="28"/>
        </w:rPr>
        <w:t xml:space="preserve"> диагностическом (Корея) проведено за 2013год 300 исследований</w:t>
      </w:r>
      <w:r w:rsidR="00D5605C">
        <w:rPr>
          <w:sz w:val="28"/>
          <w:szCs w:val="28"/>
        </w:rPr>
        <w:t>,</w:t>
      </w:r>
      <w:r w:rsidRPr="00332FDB">
        <w:rPr>
          <w:sz w:val="28"/>
          <w:szCs w:val="28"/>
        </w:rPr>
        <w:t xml:space="preserve"> или 1,2  единицы в  рабочий день.</w:t>
      </w:r>
    </w:p>
    <w:p w:rsidR="00107801" w:rsidRDefault="00107801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r w:rsidRPr="00332FDB">
        <w:rPr>
          <w:sz w:val="28"/>
          <w:szCs w:val="28"/>
        </w:rPr>
        <w:t>На аппарате УЗИ экспертного класса с полным набором датчиков</w:t>
      </w:r>
      <w:r>
        <w:rPr>
          <w:sz w:val="28"/>
          <w:szCs w:val="28"/>
        </w:rPr>
        <w:t>:</w:t>
      </w:r>
    </w:p>
    <w:p w:rsidR="00107801" w:rsidRDefault="00107801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r w:rsidRPr="00332FDB">
        <w:rPr>
          <w:sz w:val="28"/>
          <w:szCs w:val="28"/>
        </w:rPr>
        <w:t>в КГАУЗ «Владивостокская клиническая больница №</w:t>
      </w:r>
      <w:r>
        <w:rPr>
          <w:sz w:val="28"/>
          <w:szCs w:val="28"/>
        </w:rPr>
        <w:t> </w:t>
      </w:r>
      <w:r w:rsidRPr="00332FDB">
        <w:rPr>
          <w:sz w:val="28"/>
          <w:szCs w:val="28"/>
        </w:rPr>
        <w:t>2» за 2013 год проведено</w:t>
      </w:r>
      <w:r>
        <w:rPr>
          <w:sz w:val="28"/>
          <w:szCs w:val="28"/>
        </w:rPr>
        <w:t xml:space="preserve"> </w:t>
      </w:r>
      <w:r w:rsidRPr="00332FDB">
        <w:rPr>
          <w:sz w:val="28"/>
          <w:szCs w:val="28"/>
        </w:rPr>
        <w:t>3</w:t>
      </w:r>
      <w:r>
        <w:rPr>
          <w:sz w:val="28"/>
          <w:szCs w:val="28"/>
        </w:rPr>
        <w:t> </w:t>
      </w:r>
      <w:r w:rsidRPr="00332FDB">
        <w:rPr>
          <w:sz w:val="28"/>
          <w:szCs w:val="28"/>
        </w:rPr>
        <w:t>807 исследований или в среднем 317 исследований в месяц (15 единиц в рабочий день)</w:t>
      </w:r>
      <w:r>
        <w:rPr>
          <w:sz w:val="28"/>
          <w:szCs w:val="28"/>
        </w:rPr>
        <w:t>;</w:t>
      </w:r>
    </w:p>
    <w:p w:rsidR="00107801" w:rsidRPr="00332FDB" w:rsidRDefault="00107801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r w:rsidRPr="00332FDB">
        <w:rPr>
          <w:sz w:val="28"/>
          <w:szCs w:val="28"/>
        </w:rPr>
        <w:t>в КГБУЗ «Уссурийская центральная городская больница</w:t>
      </w:r>
      <w:r w:rsidRPr="00497657">
        <w:rPr>
          <w:sz w:val="28"/>
          <w:szCs w:val="28"/>
        </w:rPr>
        <w:t>» проведено 2</w:t>
      </w:r>
      <w:r w:rsidR="00497657" w:rsidRPr="00497657">
        <w:rPr>
          <w:sz w:val="28"/>
          <w:szCs w:val="28"/>
        </w:rPr>
        <w:t> </w:t>
      </w:r>
      <w:r w:rsidRPr="00497657">
        <w:rPr>
          <w:sz w:val="28"/>
          <w:szCs w:val="28"/>
        </w:rPr>
        <w:t>104 исследования за 2013 год или 175 исследований в месяц (9 единиц  в</w:t>
      </w:r>
      <w:r w:rsidRPr="00332FDB">
        <w:rPr>
          <w:sz w:val="28"/>
          <w:szCs w:val="28"/>
        </w:rPr>
        <w:t xml:space="preserve"> рабочий день).</w:t>
      </w:r>
    </w:p>
    <w:p w:rsidR="00107801" w:rsidRPr="00332FDB" w:rsidRDefault="00D5605C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Однако </w:t>
      </w:r>
      <w:r w:rsidR="00107801" w:rsidRPr="00332FDB">
        <w:rPr>
          <w:sz w:val="28"/>
          <w:szCs w:val="28"/>
        </w:rPr>
        <w:t xml:space="preserve"> в КГБУЗ «Пластунская районная больница» на ультразвуковом цифровом диагн</w:t>
      </w:r>
      <w:r w:rsidR="00107801">
        <w:rPr>
          <w:sz w:val="28"/>
          <w:szCs w:val="28"/>
        </w:rPr>
        <w:t xml:space="preserve">остическом сканере с датчиками </w:t>
      </w:r>
      <w:r w:rsidR="00107801" w:rsidRPr="00332FDB">
        <w:rPr>
          <w:sz w:val="28"/>
          <w:szCs w:val="28"/>
        </w:rPr>
        <w:t>за 2013 год проведено 3 288 обследований или 13 единиц в рабочий день, кроме того, за счет платных услуг на данном аппарате проведено 3 544 исследования</w:t>
      </w:r>
      <w:r>
        <w:rPr>
          <w:sz w:val="28"/>
          <w:szCs w:val="28"/>
        </w:rPr>
        <w:t>,</w:t>
      </w:r>
      <w:r w:rsidR="00107801" w:rsidRPr="00332FDB">
        <w:rPr>
          <w:sz w:val="28"/>
          <w:szCs w:val="28"/>
        </w:rPr>
        <w:t xml:space="preserve"> или 14 единиц в рабочий день, итого 27 исследований за рабочий день, что свидетельствует об оптимальной нагрузке на аппарат.</w:t>
      </w:r>
      <w:proofErr w:type="gramEnd"/>
    </w:p>
    <w:p w:rsidR="00107801" w:rsidRPr="00332FDB" w:rsidRDefault="003850E6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107801" w:rsidRPr="00332FDB">
        <w:rPr>
          <w:sz w:val="28"/>
          <w:szCs w:val="28"/>
        </w:rPr>
        <w:t>ГБУЗ «Приморская краевая клиническая больница №</w:t>
      </w:r>
      <w:r w:rsidR="00107801">
        <w:rPr>
          <w:sz w:val="28"/>
          <w:szCs w:val="28"/>
        </w:rPr>
        <w:t> </w:t>
      </w:r>
      <w:r w:rsidR="00107801" w:rsidRPr="00332FDB">
        <w:rPr>
          <w:sz w:val="28"/>
          <w:szCs w:val="28"/>
        </w:rPr>
        <w:t>1» на таком же  аппарате за 2013 год проведено 2 445 исследований</w:t>
      </w:r>
      <w:r w:rsidR="00D5605C">
        <w:rPr>
          <w:sz w:val="28"/>
          <w:szCs w:val="28"/>
        </w:rPr>
        <w:t>,</w:t>
      </w:r>
      <w:r w:rsidR="00107801" w:rsidRPr="00332FDB">
        <w:rPr>
          <w:sz w:val="28"/>
          <w:szCs w:val="28"/>
        </w:rPr>
        <w:t xml:space="preserve"> или 10 исследований в рабочий день.</w:t>
      </w:r>
    </w:p>
    <w:p w:rsidR="00107801" w:rsidRPr="00332FDB" w:rsidRDefault="00107801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ГБУЗ «Краевой наркологический</w:t>
      </w:r>
      <w:r w:rsidRPr="00332FDB">
        <w:rPr>
          <w:sz w:val="28"/>
          <w:szCs w:val="28"/>
        </w:rPr>
        <w:t xml:space="preserve"> диспансер» в 2012 году на диагностическом УЗИ сканере проведено 378 исследований</w:t>
      </w:r>
      <w:r w:rsidR="00D5605C">
        <w:rPr>
          <w:sz w:val="28"/>
          <w:szCs w:val="28"/>
        </w:rPr>
        <w:t>,</w:t>
      </w:r>
      <w:r w:rsidRPr="00332FDB">
        <w:rPr>
          <w:sz w:val="28"/>
          <w:szCs w:val="28"/>
        </w:rPr>
        <w:t xml:space="preserve"> или 1,5 исследования в рабочий день, в 2013 году проведено всего 53 исследования в год.   </w:t>
      </w:r>
    </w:p>
    <w:p w:rsidR="00107801" w:rsidRPr="00332FDB" w:rsidRDefault="00107801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r w:rsidRPr="00332FDB">
        <w:rPr>
          <w:rStyle w:val="hl2"/>
          <w:sz w:val="28"/>
          <w:szCs w:val="28"/>
        </w:rPr>
        <w:t xml:space="preserve">Необходимо отметить, что </w:t>
      </w:r>
      <w:r w:rsidRPr="00332FDB">
        <w:rPr>
          <w:iCs/>
          <w:sz w:val="28"/>
          <w:szCs w:val="28"/>
        </w:rPr>
        <w:t>УЗИ в основном используется</w:t>
      </w:r>
      <w:r w:rsidRPr="00332FDB">
        <w:rPr>
          <w:sz w:val="28"/>
          <w:szCs w:val="28"/>
        </w:rPr>
        <w:t xml:space="preserve"> в односменном режиме работы учреждени</w:t>
      </w:r>
      <w:r>
        <w:rPr>
          <w:sz w:val="28"/>
          <w:szCs w:val="28"/>
        </w:rPr>
        <w:t>ях здравоохранения</w:t>
      </w:r>
      <w:r w:rsidRPr="00332FDB">
        <w:rPr>
          <w:sz w:val="28"/>
          <w:szCs w:val="28"/>
        </w:rPr>
        <w:t>.</w:t>
      </w:r>
    </w:p>
    <w:p w:rsidR="00107801" w:rsidRPr="00332FDB" w:rsidRDefault="00107801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r w:rsidRPr="00332FDB">
        <w:rPr>
          <w:rStyle w:val="hl2"/>
          <w:sz w:val="28"/>
          <w:szCs w:val="28"/>
        </w:rPr>
        <w:t xml:space="preserve">Аналогично, как и по использованию КТ и МРТ, анализ эффективности приобретенных УЗИ </w:t>
      </w:r>
      <w:r>
        <w:rPr>
          <w:rStyle w:val="hl2"/>
          <w:sz w:val="28"/>
          <w:szCs w:val="28"/>
        </w:rPr>
        <w:t xml:space="preserve">аппаратов с позиции частоты их </w:t>
      </w:r>
      <w:r w:rsidRPr="00332FDB">
        <w:rPr>
          <w:rStyle w:val="hl2"/>
          <w:sz w:val="28"/>
          <w:szCs w:val="28"/>
        </w:rPr>
        <w:t>применения свидетельствует о низкой загруженности данного оборудования и о недоиспользовании технических возможностей для оказания медицинской помощи населению Приморского края, нуждающемуся в соответствующих исследованиях.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rStyle w:val="hl2"/>
          <w:sz w:val="28"/>
          <w:szCs w:val="28"/>
        </w:rPr>
      </w:pPr>
      <w:r w:rsidRPr="00664DF3">
        <w:rPr>
          <w:rStyle w:val="hl2"/>
          <w:sz w:val="28"/>
          <w:szCs w:val="28"/>
        </w:rPr>
        <w:t>Основной причиной низкой интенсивности использования</w:t>
      </w:r>
      <w:r>
        <w:rPr>
          <w:rStyle w:val="hl2"/>
          <w:sz w:val="28"/>
          <w:szCs w:val="28"/>
        </w:rPr>
        <w:t xml:space="preserve"> УЗИ аппаратов</w:t>
      </w:r>
      <w:r w:rsidRPr="00664DF3">
        <w:rPr>
          <w:rStyle w:val="hl2"/>
          <w:sz w:val="28"/>
          <w:szCs w:val="28"/>
        </w:rPr>
        <w:t xml:space="preserve"> </w:t>
      </w:r>
      <w:r>
        <w:rPr>
          <w:rStyle w:val="hl2"/>
          <w:sz w:val="28"/>
          <w:szCs w:val="28"/>
        </w:rPr>
        <w:t xml:space="preserve">во всех </w:t>
      </w:r>
      <w:r w:rsidRPr="00664DF3">
        <w:rPr>
          <w:rStyle w:val="hl2"/>
          <w:sz w:val="28"/>
          <w:szCs w:val="28"/>
        </w:rPr>
        <w:t>учреждениях</w:t>
      </w:r>
      <w:r>
        <w:rPr>
          <w:rStyle w:val="hl2"/>
          <w:sz w:val="28"/>
          <w:szCs w:val="28"/>
        </w:rPr>
        <w:t xml:space="preserve"> здравоохранения</w:t>
      </w:r>
      <w:r w:rsidRPr="00664DF3">
        <w:rPr>
          <w:rStyle w:val="hl2"/>
          <w:sz w:val="28"/>
          <w:szCs w:val="28"/>
        </w:rPr>
        <w:t xml:space="preserve"> является </w:t>
      </w:r>
      <w:r w:rsidR="00D5605C">
        <w:rPr>
          <w:rStyle w:val="hl2"/>
          <w:sz w:val="28"/>
          <w:szCs w:val="28"/>
        </w:rPr>
        <w:t>неукомплектованность</w:t>
      </w:r>
      <w:r w:rsidRPr="00664DF3">
        <w:rPr>
          <w:rStyle w:val="hl2"/>
          <w:sz w:val="28"/>
          <w:szCs w:val="28"/>
        </w:rPr>
        <w:t xml:space="preserve"> квалифицированны</w:t>
      </w:r>
      <w:r w:rsidR="00D5605C">
        <w:rPr>
          <w:rStyle w:val="hl2"/>
          <w:sz w:val="28"/>
          <w:szCs w:val="28"/>
        </w:rPr>
        <w:t>ми</w:t>
      </w:r>
      <w:r w:rsidRPr="00664DF3">
        <w:rPr>
          <w:rStyle w:val="hl2"/>
          <w:sz w:val="28"/>
          <w:szCs w:val="28"/>
        </w:rPr>
        <w:t xml:space="preserve"> кадр</w:t>
      </w:r>
      <w:r w:rsidR="00D5605C">
        <w:rPr>
          <w:rStyle w:val="hl2"/>
          <w:sz w:val="28"/>
          <w:szCs w:val="28"/>
        </w:rPr>
        <w:t>ами</w:t>
      </w:r>
      <w:r w:rsidRPr="00664DF3">
        <w:rPr>
          <w:rStyle w:val="hl2"/>
          <w:sz w:val="28"/>
          <w:szCs w:val="28"/>
        </w:rPr>
        <w:t>. В связи с отсутствием финансирования не все получатели оборудования смогли обеспечить обучение достаточного количества специалистов, что позволило бы повысить интенсивность использования оборудования и снизить его простои в связи с увольнением в последующие годы обученных специалистов.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состоянию на 01.01.2014 в службе ультразвуковой ди</w:t>
      </w:r>
      <w:r w:rsidRPr="007E401B">
        <w:rPr>
          <w:sz w:val="28"/>
          <w:szCs w:val="28"/>
        </w:rPr>
        <w:t>агностики</w:t>
      </w:r>
      <w:r>
        <w:rPr>
          <w:sz w:val="28"/>
          <w:szCs w:val="28"/>
        </w:rPr>
        <w:t xml:space="preserve">  Приморского края по штату необх</w:t>
      </w:r>
      <w:r w:rsidR="000B6E58">
        <w:rPr>
          <w:sz w:val="28"/>
          <w:szCs w:val="28"/>
        </w:rPr>
        <w:t xml:space="preserve">одимо 355,75 ставок, фактически, с учетом  совместительства, </w:t>
      </w:r>
      <w:r>
        <w:rPr>
          <w:sz w:val="28"/>
          <w:szCs w:val="28"/>
        </w:rPr>
        <w:t>занято293 единицы</w:t>
      </w:r>
      <w:r w:rsidR="000B6E58">
        <w:rPr>
          <w:sz w:val="28"/>
          <w:szCs w:val="28"/>
        </w:rPr>
        <w:t>,</w:t>
      </w:r>
      <w:r>
        <w:rPr>
          <w:sz w:val="28"/>
          <w:szCs w:val="28"/>
        </w:rPr>
        <w:t xml:space="preserve"> или штат заполнен на 82,4 %.</w:t>
      </w:r>
    </w:p>
    <w:p w:rsidR="00107801" w:rsidRPr="007E401B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 необходимо отметить, что число физических лиц основных работников, занятых на должностях врачей ультразвуковой ди</w:t>
      </w:r>
      <w:r w:rsidRPr="007E401B">
        <w:rPr>
          <w:sz w:val="28"/>
          <w:szCs w:val="28"/>
        </w:rPr>
        <w:t>агностики</w:t>
      </w:r>
      <w:r>
        <w:rPr>
          <w:sz w:val="28"/>
          <w:szCs w:val="28"/>
        </w:rPr>
        <w:t>, составило всего 146 единиц, таким образом</w:t>
      </w:r>
      <w:r w:rsidR="000B6E58">
        <w:rPr>
          <w:sz w:val="28"/>
          <w:szCs w:val="28"/>
        </w:rPr>
        <w:t>,</w:t>
      </w:r>
      <w:r>
        <w:rPr>
          <w:sz w:val="28"/>
          <w:szCs w:val="28"/>
        </w:rPr>
        <w:t xml:space="preserve"> без учета совместителей штат укомплектован всего на 41 %.   </w:t>
      </w:r>
    </w:p>
    <w:p w:rsidR="00107801" w:rsidRPr="00154EB3" w:rsidRDefault="00107801" w:rsidP="00107801">
      <w:pPr>
        <w:ind w:firstLine="709"/>
        <w:jc w:val="both"/>
        <w:rPr>
          <w:b/>
          <w:sz w:val="28"/>
          <w:szCs w:val="28"/>
        </w:rPr>
      </w:pPr>
      <w:r w:rsidRPr="00154EB3">
        <w:rPr>
          <w:b/>
          <w:sz w:val="28"/>
          <w:szCs w:val="28"/>
        </w:rPr>
        <w:t>Рентгеновское оборудование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 w:rsidRPr="00411ABE">
        <w:rPr>
          <w:rStyle w:val="af"/>
        </w:rPr>
        <w:t xml:space="preserve">Рентгенологические обследования являются одними из наиболее </w:t>
      </w:r>
      <w:proofErr w:type="gramStart"/>
      <w:r w:rsidRPr="00411ABE">
        <w:rPr>
          <w:rStyle w:val="af"/>
        </w:rPr>
        <w:t>распространенных</w:t>
      </w:r>
      <w:proofErr w:type="gramEnd"/>
      <w:r w:rsidRPr="00411ABE">
        <w:rPr>
          <w:rStyle w:val="af"/>
        </w:rPr>
        <w:t xml:space="preserve"> в современной медицине.</w:t>
      </w:r>
      <w:r>
        <w:rPr>
          <w:rStyle w:val="af"/>
          <w:i/>
        </w:rPr>
        <w:t xml:space="preserve"> </w:t>
      </w:r>
      <w:r w:rsidRPr="00411ABE">
        <w:rPr>
          <w:rStyle w:val="af"/>
        </w:rPr>
        <w:t>М</w:t>
      </w:r>
      <w:r w:rsidRPr="00E71F01">
        <w:rPr>
          <w:sz w:val="28"/>
          <w:szCs w:val="28"/>
        </w:rPr>
        <w:t>едицинские исследования рентгеновскими лучами</w:t>
      </w:r>
      <w:r>
        <w:rPr>
          <w:sz w:val="28"/>
          <w:szCs w:val="28"/>
        </w:rPr>
        <w:t xml:space="preserve"> </w:t>
      </w:r>
      <w:r w:rsidRPr="00E71F01">
        <w:rPr>
          <w:sz w:val="28"/>
          <w:szCs w:val="28"/>
        </w:rPr>
        <w:t>(рентгенологические исследования) во многих случаях предоставляют важную информацию о состоянии здоровья обследуемого человека и помогают врачу поставить точный диагноз в случае целого ряда сложных заболеваний. </w:t>
      </w:r>
      <w:r>
        <w:rPr>
          <w:sz w:val="28"/>
          <w:szCs w:val="28"/>
        </w:rPr>
        <w:t xml:space="preserve">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приказу</w:t>
      </w:r>
      <w:r w:rsidRPr="002C3BF6">
        <w:rPr>
          <w:sz w:val="28"/>
          <w:szCs w:val="28"/>
        </w:rPr>
        <w:t xml:space="preserve"> Минздрава Российской Федерации от 02.08.1991 №132 «О</w:t>
      </w:r>
      <w:r>
        <w:rPr>
          <w:sz w:val="28"/>
          <w:szCs w:val="28"/>
        </w:rPr>
        <w:t xml:space="preserve"> </w:t>
      </w:r>
      <w:r w:rsidRPr="002C3BF6">
        <w:rPr>
          <w:sz w:val="28"/>
          <w:szCs w:val="28"/>
        </w:rPr>
        <w:t xml:space="preserve">совершенствовании службы лучевой диагностики» (далее </w:t>
      </w:r>
      <w:r>
        <w:rPr>
          <w:sz w:val="28"/>
          <w:szCs w:val="28"/>
        </w:rPr>
        <w:t xml:space="preserve">приказ </w:t>
      </w:r>
      <w:r w:rsidRPr="002C3BF6">
        <w:rPr>
          <w:sz w:val="28"/>
          <w:szCs w:val="28"/>
        </w:rPr>
        <w:t>Минздрава РФ от 02.08.1991 №</w:t>
      </w:r>
      <w:r w:rsidR="007D75B5">
        <w:rPr>
          <w:sz w:val="28"/>
          <w:szCs w:val="28"/>
        </w:rPr>
        <w:t xml:space="preserve"> </w:t>
      </w:r>
      <w:r w:rsidRPr="002C3BF6">
        <w:rPr>
          <w:sz w:val="28"/>
          <w:szCs w:val="28"/>
        </w:rPr>
        <w:t>132</w:t>
      </w:r>
      <w:r w:rsidRPr="003F7005">
        <w:rPr>
          <w:sz w:val="28"/>
          <w:szCs w:val="28"/>
        </w:rPr>
        <w:t>)</w:t>
      </w:r>
      <w:r w:rsidRPr="002C3BF6">
        <w:rPr>
          <w:i/>
          <w:sz w:val="28"/>
          <w:szCs w:val="28"/>
        </w:rPr>
        <w:t xml:space="preserve"> </w:t>
      </w:r>
      <w:r w:rsidRPr="0020761D">
        <w:rPr>
          <w:sz w:val="28"/>
          <w:szCs w:val="28"/>
        </w:rPr>
        <w:t>установлено, что на рентгенодиагностическом аппарате норматив проведения исследований установлен в объеме 30 рентгенографий в смену, а с учетом коэффициента нагрузки врача в 1</w:t>
      </w:r>
      <w:r>
        <w:rPr>
          <w:sz w:val="28"/>
          <w:szCs w:val="28"/>
        </w:rPr>
        <w:t xml:space="preserve"> смену 0,8 - 24 рентгенографии.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Аналогично, как и по аппаратам УЗИ. </w:t>
      </w:r>
      <w:r w:rsidR="007D75B5">
        <w:rPr>
          <w:sz w:val="28"/>
          <w:szCs w:val="28"/>
        </w:rPr>
        <w:t>Д</w:t>
      </w:r>
      <w:r w:rsidRPr="0003008F">
        <w:rPr>
          <w:sz w:val="28"/>
          <w:szCs w:val="28"/>
        </w:rPr>
        <w:t>анные нормы</w:t>
      </w:r>
      <w:r>
        <w:rPr>
          <w:sz w:val="28"/>
          <w:szCs w:val="28"/>
        </w:rPr>
        <w:t xml:space="preserve"> на рентгенисследования, разработанные 23 года назад, устарели и подлежат пересмотру, поскольку в настоящее время данная медицинская техника усовершенствована</w:t>
      </w:r>
      <w:r w:rsidR="007D75B5">
        <w:rPr>
          <w:sz w:val="28"/>
          <w:szCs w:val="28"/>
        </w:rPr>
        <w:t>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</w:p>
    <w:p w:rsidR="00107801" w:rsidRPr="00E71F01" w:rsidRDefault="00515845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сравнения:</w:t>
      </w:r>
    </w:p>
    <w:p w:rsidR="00107801" w:rsidRPr="00E71F01" w:rsidRDefault="00107801" w:rsidP="00107801">
      <w:pPr>
        <w:ind w:firstLine="709"/>
        <w:jc w:val="both"/>
        <w:rPr>
          <w:sz w:val="28"/>
          <w:szCs w:val="28"/>
        </w:rPr>
      </w:pPr>
    </w:p>
    <w:p w:rsidR="00107801" w:rsidRDefault="00107801" w:rsidP="00107801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70672" cy="2922274"/>
            <wp:effectExtent l="0" t="0" r="1270" b="0"/>
            <wp:docPr id="16" name="Рисунок 16" descr="http://noelsi.com/upload/resize_cache/iblock/7dc/320_650_1/7dc3c29f44331dc666bfb850cca53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oelsi.com/upload/resize_cache/iblock/7dc/320_650_1/7dc3c29f44331dc666bfb850cca53ba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44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700" cy="2933700"/>
            <wp:effectExtent l="0" t="0" r="0" b="0"/>
            <wp:docPr id="17" name="Рисунок 17" descr="F:\2014 год\Проверки\Аудит эффективности приобретения оборудования по программе модернизации здравоохранения\Госпиталь Ветеранов Войн\IMG_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2014 год\Проверки\Аудит эффективности приобретения оборудования по программе модернизации здравоохранения\Госпиталь Ветеранов Войн\IMG_84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89" cy="294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1" w:rsidRDefault="00107801" w:rsidP="00107801">
      <w:pPr>
        <w:ind w:firstLine="567"/>
        <w:jc w:val="both"/>
        <w:rPr>
          <w:sz w:val="20"/>
          <w:szCs w:val="20"/>
        </w:rPr>
      </w:pPr>
      <w:r w:rsidRPr="00E60984">
        <w:rPr>
          <w:sz w:val="20"/>
          <w:szCs w:val="20"/>
        </w:rPr>
        <w:t>Передвижной рентген аппарат</w:t>
      </w:r>
      <w:r>
        <w:rPr>
          <w:sz w:val="20"/>
          <w:szCs w:val="20"/>
        </w:rPr>
        <w:t xml:space="preserve"> 2012 года выпуска          </w:t>
      </w:r>
      <w:proofErr w:type="spellStart"/>
      <w:r>
        <w:rPr>
          <w:sz w:val="20"/>
          <w:szCs w:val="20"/>
        </w:rPr>
        <w:t>Ренгенаппарат</w:t>
      </w:r>
      <w:proofErr w:type="spellEnd"/>
      <w:r>
        <w:rPr>
          <w:sz w:val="20"/>
          <w:szCs w:val="20"/>
        </w:rPr>
        <w:t xml:space="preserve">  1989 года выпуска</w:t>
      </w:r>
    </w:p>
    <w:p w:rsidR="00107801" w:rsidRPr="00E60984" w:rsidRDefault="00107801" w:rsidP="00107801">
      <w:pPr>
        <w:ind w:firstLine="567"/>
        <w:jc w:val="both"/>
        <w:rPr>
          <w:sz w:val="20"/>
          <w:szCs w:val="20"/>
        </w:rPr>
      </w:pPr>
    </w:p>
    <w:p w:rsidR="00107801" w:rsidRDefault="00107801" w:rsidP="00107801">
      <w:pPr>
        <w:ind w:firstLine="709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Однако сведения, указанные в и</w:t>
      </w:r>
      <w:r w:rsidRPr="002756DF">
        <w:rPr>
          <w:sz w:val="28"/>
          <w:szCs w:val="28"/>
        </w:rPr>
        <w:t>нформаци</w:t>
      </w:r>
      <w:r>
        <w:rPr>
          <w:sz w:val="28"/>
          <w:szCs w:val="28"/>
        </w:rPr>
        <w:t xml:space="preserve">ях, полученных </w:t>
      </w:r>
      <w:r w:rsidRPr="002756DF">
        <w:rPr>
          <w:sz w:val="28"/>
          <w:szCs w:val="28"/>
        </w:rPr>
        <w:t>от у</w:t>
      </w:r>
      <w:r>
        <w:rPr>
          <w:sz w:val="28"/>
          <w:szCs w:val="28"/>
        </w:rPr>
        <w:t>чреждений здравоохранения</w:t>
      </w:r>
      <w:r w:rsidR="007D75B5">
        <w:rPr>
          <w:sz w:val="28"/>
          <w:szCs w:val="28"/>
        </w:rPr>
        <w:t>,</w:t>
      </w:r>
      <w:r>
        <w:rPr>
          <w:sz w:val="28"/>
          <w:szCs w:val="28"/>
        </w:rPr>
        <w:t xml:space="preserve"> и </w:t>
      </w:r>
      <w:r w:rsidRPr="002756DF">
        <w:rPr>
          <w:sz w:val="28"/>
          <w:szCs w:val="28"/>
        </w:rPr>
        <w:t>резул</w:t>
      </w:r>
      <w:r>
        <w:rPr>
          <w:sz w:val="28"/>
          <w:szCs w:val="28"/>
        </w:rPr>
        <w:t xml:space="preserve">ьтаты встречных контрольных мероприятий свидетельствуют, что </w:t>
      </w:r>
      <w:r w:rsidRPr="005A66E8">
        <w:rPr>
          <w:bCs/>
          <w:iCs/>
          <w:sz w:val="28"/>
          <w:szCs w:val="28"/>
        </w:rPr>
        <w:t xml:space="preserve">не все введенные в эксплуатацию </w:t>
      </w:r>
      <w:r>
        <w:rPr>
          <w:sz w:val="28"/>
          <w:szCs w:val="28"/>
        </w:rPr>
        <w:lastRenderedPageBreak/>
        <w:t>рентгенодиагностические аппараты</w:t>
      </w:r>
      <w:r w:rsidRPr="0020761D">
        <w:rPr>
          <w:sz w:val="28"/>
          <w:szCs w:val="28"/>
        </w:rPr>
        <w:t xml:space="preserve"> </w:t>
      </w:r>
      <w:r w:rsidRPr="005A66E8">
        <w:rPr>
          <w:bCs/>
          <w:iCs/>
          <w:sz w:val="28"/>
          <w:szCs w:val="28"/>
        </w:rPr>
        <w:t>з</w:t>
      </w:r>
      <w:r>
        <w:rPr>
          <w:bCs/>
          <w:iCs/>
          <w:sz w:val="28"/>
          <w:szCs w:val="28"/>
        </w:rPr>
        <w:t>агружены на полную мощность, чт</w:t>
      </w:r>
      <w:r w:rsidRPr="00E71F01">
        <w:rPr>
          <w:bCs/>
          <w:iCs/>
          <w:sz w:val="28"/>
          <w:szCs w:val="28"/>
        </w:rPr>
        <w:t xml:space="preserve">о ведет к снижению эффективности их </w:t>
      </w:r>
      <w:r w:rsidRPr="005A66E8">
        <w:rPr>
          <w:bCs/>
          <w:iCs/>
          <w:sz w:val="28"/>
          <w:szCs w:val="28"/>
        </w:rPr>
        <w:t>использования.</w:t>
      </w:r>
    </w:p>
    <w:p w:rsidR="00107801" w:rsidRPr="00E71F01" w:rsidRDefault="00107801" w:rsidP="00107801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Пропускная способность и </w:t>
      </w:r>
      <w:r>
        <w:rPr>
          <w:sz w:val="28"/>
          <w:szCs w:val="28"/>
        </w:rPr>
        <w:t>и</w:t>
      </w:r>
      <w:r w:rsidRPr="002756DF">
        <w:rPr>
          <w:sz w:val="28"/>
          <w:szCs w:val="28"/>
        </w:rPr>
        <w:t xml:space="preserve">нтенсивность использования </w:t>
      </w:r>
      <w:r>
        <w:rPr>
          <w:sz w:val="28"/>
          <w:szCs w:val="28"/>
        </w:rPr>
        <w:t>рентген оборудования</w:t>
      </w:r>
      <w:r w:rsidRPr="002756DF">
        <w:rPr>
          <w:sz w:val="28"/>
          <w:szCs w:val="28"/>
        </w:rPr>
        <w:t xml:space="preserve"> характеризуется следующими данными.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КГБУЗ «</w:t>
      </w:r>
      <w:proofErr w:type="spellStart"/>
      <w:r>
        <w:rPr>
          <w:sz w:val="28"/>
          <w:szCs w:val="28"/>
        </w:rPr>
        <w:t>Дальнегорская</w:t>
      </w:r>
      <w:proofErr w:type="spellEnd"/>
      <w:r>
        <w:rPr>
          <w:sz w:val="28"/>
          <w:szCs w:val="28"/>
        </w:rPr>
        <w:t xml:space="preserve"> центральная городская больница» на  передвижном рентгеновском  аппарате за 2013 год проведено 704 исследования</w:t>
      </w:r>
      <w:r w:rsidR="007D75B5">
        <w:rPr>
          <w:sz w:val="28"/>
          <w:szCs w:val="28"/>
        </w:rPr>
        <w:t>,</w:t>
      </w:r>
      <w:r>
        <w:rPr>
          <w:sz w:val="28"/>
          <w:szCs w:val="28"/>
        </w:rPr>
        <w:t xml:space="preserve"> или 2,8 единиц в рабочий день;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КГБУЗ «Уссурийская центральная городская больница» на </w:t>
      </w:r>
      <w:r w:rsidRPr="005234EE">
        <w:rPr>
          <w:sz w:val="28"/>
          <w:szCs w:val="28"/>
        </w:rPr>
        <w:t xml:space="preserve"> </w:t>
      </w:r>
      <w:r>
        <w:rPr>
          <w:sz w:val="28"/>
          <w:szCs w:val="28"/>
        </w:rPr>
        <w:t>передвижном рентгеновском  аппарате «АРА 110/160 за 2013 год проведено 176 исследований</w:t>
      </w:r>
      <w:r w:rsidR="007D75B5">
        <w:rPr>
          <w:sz w:val="28"/>
          <w:szCs w:val="28"/>
        </w:rPr>
        <w:t>,</w:t>
      </w:r>
      <w:r>
        <w:rPr>
          <w:sz w:val="28"/>
          <w:szCs w:val="28"/>
        </w:rPr>
        <w:t xml:space="preserve"> или 0,7 единиц в рабочий день; на аппарате рентгеновским диагностическом «</w:t>
      </w:r>
      <w:r>
        <w:rPr>
          <w:sz w:val="28"/>
          <w:szCs w:val="28"/>
          <w:lang w:val="en-US"/>
        </w:rPr>
        <w:t>Ares</w:t>
      </w:r>
      <w:r>
        <w:rPr>
          <w:sz w:val="28"/>
          <w:szCs w:val="28"/>
        </w:rPr>
        <w:t>» - 666 исследований</w:t>
      </w:r>
      <w:r w:rsidR="007D75B5">
        <w:rPr>
          <w:sz w:val="28"/>
          <w:szCs w:val="28"/>
        </w:rPr>
        <w:t>,</w:t>
      </w:r>
      <w:r>
        <w:rPr>
          <w:sz w:val="28"/>
          <w:szCs w:val="28"/>
        </w:rPr>
        <w:t xml:space="preserve"> или 2,7 исследования в рабочий день;</w:t>
      </w:r>
      <w:r w:rsidRPr="00883A06">
        <w:rPr>
          <w:sz w:val="28"/>
          <w:szCs w:val="28"/>
        </w:rPr>
        <w:t xml:space="preserve"> </w:t>
      </w:r>
    </w:p>
    <w:p w:rsidR="007D75B5" w:rsidRDefault="00107801" w:rsidP="00107801">
      <w:pPr>
        <w:ind w:firstLine="709"/>
        <w:jc w:val="both"/>
        <w:rPr>
          <w:sz w:val="28"/>
          <w:szCs w:val="28"/>
        </w:rPr>
      </w:pPr>
      <w:r w:rsidRPr="00497657">
        <w:rPr>
          <w:sz w:val="28"/>
          <w:szCs w:val="28"/>
        </w:rPr>
        <w:t>В КГБУЗ «Кавалеровская центральная районная больница» на передвижном аппарате для операционной с</w:t>
      </w:r>
      <w:proofErr w:type="gramStart"/>
      <w:r w:rsidRPr="00497657">
        <w:rPr>
          <w:sz w:val="28"/>
          <w:szCs w:val="28"/>
        </w:rPr>
        <w:t xml:space="preserve"> С</w:t>
      </w:r>
      <w:proofErr w:type="gramEnd"/>
      <w:r w:rsidRPr="00497657">
        <w:rPr>
          <w:sz w:val="28"/>
          <w:szCs w:val="28"/>
        </w:rPr>
        <w:t> дугой в травматологическом отделении за 2011 - 2012 годы проведено всего 64 исследования  (2,7 единицы  в месяц);</w:t>
      </w:r>
      <w:r>
        <w:rPr>
          <w:sz w:val="28"/>
          <w:szCs w:val="28"/>
        </w:rPr>
        <w:t xml:space="preserve">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передвижном рентгеновском аппарате АРА за 2 года (2012-2013) проведено всего 199 исследований (8 исследований в месяц); флюорограф цифровой - 20 831 исследований за 22 месяца эксплуатации</w:t>
      </w:r>
      <w:r w:rsidR="007D75B5">
        <w:rPr>
          <w:sz w:val="28"/>
          <w:szCs w:val="28"/>
        </w:rPr>
        <w:t>,</w:t>
      </w:r>
      <w:r>
        <w:rPr>
          <w:sz w:val="28"/>
          <w:szCs w:val="28"/>
        </w:rPr>
        <w:t xml:space="preserve"> или 947 исследования в месяц; </w:t>
      </w:r>
    </w:p>
    <w:p w:rsidR="00107801" w:rsidRPr="00C436EC" w:rsidRDefault="003850E6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КГБУЗ «</w:t>
      </w:r>
      <w:r w:rsidR="00107801">
        <w:rPr>
          <w:sz w:val="28"/>
          <w:szCs w:val="28"/>
        </w:rPr>
        <w:t>Владивостокская клиническая больница №</w:t>
      </w:r>
      <w:r w:rsidR="007D75B5">
        <w:rPr>
          <w:sz w:val="28"/>
          <w:szCs w:val="28"/>
        </w:rPr>
        <w:t xml:space="preserve"> </w:t>
      </w:r>
      <w:r w:rsidR="00107801">
        <w:rPr>
          <w:sz w:val="28"/>
          <w:szCs w:val="28"/>
        </w:rPr>
        <w:t>4»  за 9 месяцев 2013 года  -740 исследований</w:t>
      </w:r>
      <w:r w:rsidR="007D75B5">
        <w:rPr>
          <w:sz w:val="28"/>
          <w:szCs w:val="28"/>
        </w:rPr>
        <w:t>,</w:t>
      </w:r>
      <w:r w:rsidR="00107801">
        <w:rPr>
          <w:sz w:val="28"/>
          <w:szCs w:val="28"/>
        </w:rPr>
        <w:t xml:space="preserve"> или 82 исследования  в месяц;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КГАУЗ «Владивостокская клиническая больница №</w:t>
      </w:r>
      <w:r w:rsidR="007D75B5">
        <w:rPr>
          <w:sz w:val="28"/>
          <w:szCs w:val="28"/>
        </w:rPr>
        <w:t xml:space="preserve"> </w:t>
      </w:r>
      <w:r>
        <w:rPr>
          <w:sz w:val="28"/>
          <w:szCs w:val="28"/>
        </w:rPr>
        <w:t>2» на аппарате рентгеновский диагностический «</w:t>
      </w:r>
      <w:r>
        <w:rPr>
          <w:sz w:val="28"/>
          <w:szCs w:val="28"/>
          <w:lang w:val="en-US"/>
        </w:rPr>
        <w:t>Ares</w:t>
      </w:r>
      <w:r>
        <w:rPr>
          <w:sz w:val="28"/>
          <w:szCs w:val="28"/>
        </w:rPr>
        <w:t>» - за 2013 год отработано 660 часов</w:t>
      </w:r>
      <w:r w:rsidR="007D75B5">
        <w:rPr>
          <w:sz w:val="28"/>
          <w:szCs w:val="28"/>
        </w:rPr>
        <w:t>,</w:t>
      </w:r>
      <w:r>
        <w:rPr>
          <w:sz w:val="28"/>
          <w:szCs w:val="28"/>
        </w:rPr>
        <w:t xml:space="preserve"> или 2,6 часа в рабочий день; на аппарате на передвижном рентгеновском </w:t>
      </w:r>
      <w:r w:rsidRPr="00497657">
        <w:rPr>
          <w:sz w:val="28"/>
          <w:szCs w:val="28"/>
        </w:rPr>
        <w:t>хирургическом с</w:t>
      </w:r>
      <w:proofErr w:type="gramStart"/>
      <w:r w:rsidRPr="00497657">
        <w:rPr>
          <w:sz w:val="28"/>
          <w:szCs w:val="28"/>
        </w:rPr>
        <w:t xml:space="preserve"> </w:t>
      </w:r>
      <w:proofErr w:type="spellStart"/>
      <w:r w:rsidRPr="00497657">
        <w:rPr>
          <w:sz w:val="28"/>
          <w:szCs w:val="28"/>
        </w:rPr>
        <w:t>С</w:t>
      </w:r>
      <w:proofErr w:type="spellEnd"/>
      <w:proofErr w:type="gramEnd"/>
      <w:r w:rsidRPr="00497657">
        <w:rPr>
          <w:sz w:val="28"/>
          <w:szCs w:val="28"/>
        </w:rPr>
        <w:t xml:space="preserve"> дугой отработано</w:t>
      </w:r>
      <w:r>
        <w:rPr>
          <w:sz w:val="28"/>
          <w:szCs w:val="28"/>
        </w:rPr>
        <w:t xml:space="preserve"> 396 часов</w:t>
      </w:r>
      <w:r w:rsidR="007D75B5">
        <w:rPr>
          <w:sz w:val="28"/>
          <w:szCs w:val="28"/>
        </w:rPr>
        <w:t>,</w:t>
      </w:r>
      <w:r>
        <w:rPr>
          <w:sz w:val="28"/>
          <w:szCs w:val="28"/>
        </w:rPr>
        <w:t xml:space="preserve"> или 1,6 часа в рабочий день.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КГБУЗ «Пограничная</w:t>
      </w:r>
      <w:r w:rsidRPr="005377B2">
        <w:rPr>
          <w:sz w:val="28"/>
          <w:szCs w:val="28"/>
        </w:rPr>
        <w:t xml:space="preserve"> центральная районная больница»</w:t>
      </w:r>
      <w:r>
        <w:rPr>
          <w:sz w:val="28"/>
          <w:szCs w:val="28"/>
        </w:rPr>
        <w:t xml:space="preserve"> на аппарате </w:t>
      </w:r>
      <w:proofErr w:type="spellStart"/>
      <w:r>
        <w:rPr>
          <w:sz w:val="28"/>
          <w:szCs w:val="28"/>
        </w:rPr>
        <w:t>рентгеномаммографическом</w:t>
      </w:r>
      <w:proofErr w:type="spellEnd"/>
      <w:r>
        <w:rPr>
          <w:sz w:val="28"/>
          <w:szCs w:val="28"/>
        </w:rPr>
        <w:t xml:space="preserve"> с октября 2013 года  (за 3 месяца) проведено 249 исследований</w:t>
      </w:r>
      <w:r w:rsidR="007D75B5">
        <w:rPr>
          <w:sz w:val="28"/>
          <w:szCs w:val="28"/>
        </w:rPr>
        <w:t>,</w:t>
      </w:r>
      <w:r>
        <w:rPr>
          <w:sz w:val="28"/>
          <w:szCs w:val="28"/>
        </w:rPr>
        <w:t xml:space="preserve"> или 83 единицы  в месяц;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ГБУЗ «Приморский краевой онкологический диспансер» на </w:t>
      </w:r>
      <w:proofErr w:type="gramStart"/>
      <w:r>
        <w:rPr>
          <w:sz w:val="28"/>
          <w:szCs w:val="28"/>
        </w:rPr>
        <w:t>цифровом</w:t>
      </w:r>
      <w:proofErr w:type="gramEnd"/>
      <w:r>
        <w:rPr>
          <w:sz w:val="28"/>
          <w:szCs w:val="28"/>
        </w:rPr>
        <w:t xml:space="preserve"> рентгеновском маммографе  «</w:t>
      </w:r>
      <w:r>
        <w:rPr>
          <w:sz w:val="28"/>
          <w:szCs w:val="28"/>
          <w:lang w:val="en-US"/>
        </w:rPr>
        <w:t>Giotto</w:t>
      </w:r>
      <w:r w:rsidRPr="000252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Image</w:t>
      </w:r>
      <w:r>
        <w:rPr>
          <w:sz w:val="28"/>
          <w:szCs w:val="28"/>
        </w:rPr>
        <w:t>» с ноября 2011 по 2013 год включительно проведено 902 исследования (386 дней - простой оборудования по причине проведения ремонта помещения, выделенного под данный аппарат)</w:t>
      </w:r>
      <w:r w:rsidR="007D75B5">
        <w:rPr>
          <w:sz w:val="28"/>
          <w:szCs w:val="28"/>
        </w:rPr>
        <w:t>,</w:t>
      </w:r>
      <w:r>
        <w:rPr>
          <w:sz w:val="28"/>
          <w:szCs w:val="28"/>
        </w:rPr>
        <w:t xml:space="preserve"> или 3,6 исследований в рабочий день; на цифровом рентгеновском симуляторе </w:t>
      </w:r>
      <w:proofErr w:type="spellStart"/>
      <w:r>
        <w:rPr>
          <w:sz w:val="28"/>
          <w:szCs w:val="28"/>
        </w:rPr>
        <w:t>Акюити</w:t>
      </w:r>
      <w:proofErr w:type="spellEnd"/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>, Швейцария с декабря 2011 по 2013 год включительно проведено 275 исследований</w:t>
      </w:r>
      <w:r w:rsidR="007D75B5">
        <w:rPr>
          <w:sz w:val="28"/>
          <w:szCs w:val="28"/>
        </w:rPr>
        <w:t>,</w:t>
      </w:r>
      <w:r>
        <w:rPr>
          <w:sz w:val="28"/>
          <w:szCs w:val="28"/>
        </w:rPr>
        <w:t xml:space="preserve"> или 0,5 в рабочий день (1 исследование в 2 дня). 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КГБУЗ «</w:t>
      </w:r>
      <w:proofErr w:type="spellStart"/>
      <w:r>
        <w:rPr>
          <w:sz w:val="28"/>
          <w:szCs w:val="28"/>
        </w:rPr>
        <w:t>Дальнегорская</w:t>
      </w:r>
      <w:proofErr w:type="spellEnd"/>
      <w:r>
        <w:rPr>
          <w:sz w:val="28"/>
          <w:szCs w:val="28"/>
        </w:rPr>
        <w:t xml:space="preserve"> центральная городская больница» на передвижном рентгеновском аппарате «</w:t>
      </w:r>
      <w:r>
        <w:rPr>
          <w:sz w:val="28"/>
          <w:szCs w:val="28"/>
          <w:lang w:val="en-US"/>
        </w:rPr>
        <w:t>ARES</w:t>
      </w:r>
      <w:r>
        <w:rPr>
          <w:sz w:val="28"/>
          <w:szCs w:val="28"/>
        </w:rPr>
        <w:t>» МВ за 2013 год проведено 704 исследования</w:t>
      </w:r>
      <w:r w:rsidR="002B0D31">
        <w:rPr>
          <w:sz w:val="28"/>
          <w:szCs w:val="28"/>
        </w:rPr>
        <w:t>,</w:t>
      </w:r>
      <w:r>
        <w:rPr>
          <w:sz w:val="28"/>
          <w:szCs w:val="28"/>
        </w:rPr>
        <w:t xml:space="preserve"> или 2,8 исследования в рабочий день.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ГБУЗ «Краевая детская клиническая больница № 1» с ноября 2011 года по 2013 включительно на передвижном рентгеновском аппарате АРА-110/160 с цифровым приемником-преобразователем Альфа для цифровой обработки рентген изображения проведено 831 исследование</w:t>
      </w:r>
      <w:r w:rsidR="002B0D31">
        <w:rPr>
          <w:sz w:val="28"/>
          <w:szCs w:val="28"/>
        </w:rPr>
        <w:t>,</w:t>
      </w:r>
      <w:r>
        <w:rPr>
          <w:sz w:val="28"/>
          <w:szCs w:val="28"/>
        </w:rPr>
        <w:t xml:space="preserve"> или 1,6 исследований в рабочий день; 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В КГБУЗ «Черниговская ЦРБ» с 27.03.2013 по 31.12.2013 на цифровом рентгеновском аппарате «</w:t>
      </w:r>
      <w:r>
        <w:rPr>
          <w:sz w:val="28"/>
          <w:szCs w:val="28"/>
          <w:lang w:val="en-US"/>
        </w:rPr>
        <w:t>Galaxy</w:t>
      </w:r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Медиен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Интернейшнл</w:t>
      </w:r>
      <w:proofErr w:type="spellEnd"/>
      <w:r>
        <w:rPr>
          <w:sz w:val="28"/>
          <w:szCs w:val="28"/>
        </w:rPr>
        <w:t>» Корея проведено 1 187 исследований</w:t>
      </w:r>
      <w:r w:rsidR="002B0D31">
        <w:rPr>
          <w:sz w:val="28"/>
          <w:szCs w:val="28"/>
        </w:rPr>
        <w:t>,</w:t>
      </w:r>
      <w:r>
        <w:rPr>
          <w:sz w:val="28"/>
          <w:szCs w:val="28"/>
        </w:rPr>
        <w:t xml:space="preserve"> или 6,4 исследований в рабочий день.</w:t>
      </w:r>
    </w:p>
    <w:p w:rsidR="00107801" w:rsidRPr="001F5DC0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КГБУЗ «Владивостокский клинический родильный дом № 2» за 2013 год на передвижном рентгеновском аппарате АРА 110/160</w:t>
      </w:r>
      <w:r w:rsidRPr="00E06F5A">
        <w:rPr>
          <w:sz w:val="28"/>
          <w:szCs w:val="28"/>
        </w:rPr>
        <w:t xml:space="preserve"> </w:t>
      </w:r>
      <w:r>
        <w:rPr>
          <w:sz w:val="28"/>
          <w:szCs w:val="28"/>
        </w:rPr>
        <w:t>с цифровым приемником-преобразователем Альфа для цифровой обработки рентген изображения проведено 291 исследование</w:t>
      </w:r>
      <w:r w:rsidR="002B0D31">
        <w:rPr>
          <w:sz w:val="28"/>
          <w:szCs w:val="28"/>
        </w:rPr>
        <w:t>,</w:t>
      </w:r>
      <w:r>
        <w:rPr>
          <w:sz w:val="28"/>
          <w:szCs w:val="28"/>
        </w:rPr>
        <w:t xml:space="preserve"> или 1,2 исследований в рабочий день.</w:t>
      </w:r>
      <w:r w:rsidRPr="00FD65C8">
        <w:rPr>
          <w:sz w:val="28"/>
          <w:szCs w:val="28"/>
        </w:rPr>
        <w:t xml:space="preserve"> </w:t>
      </w:r>
    </w:p>
    <w:p w:rsidR="00107801" w:rsidRDefault="00107801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r w:rsidRPr="00332FDB">
        <w:rPr>
          <w:sz w:val="28"/>
          <w:szCs w:val="28"/>
        </w:rPr>
        <w:t>Необходимо отметить, что приобретенное в рамках реализации Программы рентгеновское оборудование</w:t>
      </w:r>
      <w:r>
        <w:rPr>
          <w:sz w:val="28"/>
          <w:szCs w:val="28"/>
        </w:rPr>
        <w:t>, также</w:t>
      </w:r>
      <w:r w:rsidRPr="00332FDB">
        <w:rPr>
          <w:sz w:val="28"/>
          <w:szCs w:val="28"/>
        </w:rPr>
        <w:t xml:space="preserve"> как и</w:t>
      </w:r>
      <w:r>
        <w:rPr>
          <w:sz w:val="28"/>
          <w:szCs w:val="28"/>
        </w:rPr>
        <w:t xml:space="preserve"> аппараты </w:t>
      </w:r>
      <w:r w:rsidR="002B0D31">
        <w:rPr>
          <w:sz w:val="28"/>
          <w:szCs w:val="28"/>
        </w:rPr>
        <w:t>УЗИ и томографы, в основном</w:t>
      </w:r>
      <w:r w:rsidRPr="00332FDB">
        <w:rPr>
          <w:iCs/>
          <w:sz w:val="28"/>
          <w:szCs w:val="28"/>
        </w:rPr>
        <w:t xml:space="preserve"> используется</w:t>
      </w:r>
      <w:r w:rsidRPr="00332FDB">
        <w:rPr>
          <w:sz w:val="28"/>
          <w:szCs w:val="28"/>
        </w:rPr>
        <w:t xml:space="preserve"> в односменном режиме работы учреждений</w:t>
      </w:r>
      <w:r>
        <w:rPr>
          <w:sz w:val="28"/>
          <w:szCs w:val="28"/>
        </w:rPr>
        <w:t xml:space="preserve"> здравоохранения</w:t>
      </w:r>
      <w:r w:rsidRPr="00332FDB">
        <w:rPr>
          <w:sz w:val="28"/>
          <w:szCs w:val="28"/>
        </w:rPr>
        <w:t>.</w:t>
      </w:r>
    </w:p>
    <w:p w:rsidR="00107801" w:rsidRPr="00332FDB" w:rsidRDefault="00107801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r w:rsidRPr="00332FDB">
        <w:rPr>
          <w:rStyle w:val="hl2"/>
          <w:sz w:val="28"/>
          <w:szCs w:val="28"/>
        </w:rPr>
        <w:t>Таким образом, анализ интенсивности работы рентгенологических аппаратов с позиции частоты его применения свидетельствует о низкой загруженности данного оборудования и о недоиспользовании их технических возможностей для оказания медицинской помощи населению Приморского края, нуждающемуся в соответствующих исследованиях.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rStyle w:val="hl2"/>
          <w:sz w:val="28"/>
          <w:szCs w:val="28"/>
        </w:rPr>
      </w:pPr>
      <w:r>
        <w:rPr>
          <w:rStyle w:val="hl2"/>
          <w:sz w:val="28"/>
          <w:szCs w:val="28"/>
        </w:rPr>
        <w:t xml:space="preserve">По-прежнему </w:t>
      </w:r>
      <w:r w:rsidRPr="00664DF3">
        <w:rPr>
          <w:rStyle w:val="hl2"/>
          <w:sz w:val="28"/>
          <w:szCs w:val="28"/>
        </w:rPr>
        <w:t xml:space="preserve"> </w:t>
      </w:r>
      <w:r>
        <w:rPr>
          <w:rStyle w:val="hl2"/>
          <w:sz w:val="28"/>
          <w:szCs w:val="28"/>
        </w:rPr>
        <w:t xml:space="preserve">одной из причин </w:t>
      </w:r>
      <w:r w:rsidRPr="00664DF3">
        <w:rPr>
          <w:rStyle w:val="hl2"/>
          <w:sz w:val="28"/>
          <w:szCs w:val="28"/>
        </w:rPr>
        <w:t xml:space="preserve">низкой интенсивности использования </w:t>
      </w:r>
      <w:r>
        <w:rPr>
          <w:rStyle w:val="hl2"/>
          <w:sz w:val="28"/>
          <w:szCs w:val="28"/>
        </w:rPr>
        <w:t xml:space="preserve">рентгенологических </w:t>
      </w:r>
      <w:r w:rsidRPr="00664DF3">
        <w:rPr>
          <w:rStyle w:val="hl2"/>
          <w:sz w:val="28"/>
          <w:szCs w:val="28"/>
        </w:rPr>
        <w:t xml:space="preserve">аппаратов </w:t>
      </w:r>
      <w:r>
        <w:rPr>
          <w:rStyle w:val="hl2"/>
          <w:sz w:val="28"/>
          <w:szCs w:val="28"/>
        </w:rPr>
        <w:t xml:space="preserve">во всех </w:t>
      </w:r>
      <w:r w:rsidRPr="00664DF3">
        <w:rPr>
          <w:rStyle w:val="hl2"/>
          <w:sz w:val="28"/>
          <w:szCs w:val="28"/>
        </w:rPr>
        <w:t>учреждениях</w:t>
      </w:r>
      <w:r>
        <w:rPr>
          <w:rStyle w:val="hl2"/>
          <w:sz w:val="28"/>
          <w:szCs w:val="28"/>
        </w:rPr>
        <w:t xml:space="preserve"> здравоохранения</w:t>
      </w:r>
      <w:r w:rsidRPr="00664DF3">
        <w:rPr>
          <w:rStyle w:val="hl2"/>
          <w:sz w:val="28"/>
          <w:szCs w:val="28"/>
        </w:rPr>
        <w:t xml:space="preserve"> является неукомплектованность квалифицированны</w:t>
      </w:r>
      <w:r w:rsidR="002B0D31">
        <w:rPr>
          <w:rStyle w:val="hl2"/>
          <w:sz w:val="28"/>
          <w:szCs w:val="28"/>
        </w:rPr>
        <w:t>ми</w:t>
      </w:r>
      <w:r w:rsidRPr="00664DF3">
        <w:rPr>
          <w:rStyle w:val="hl2"/>
          <w:sz w:val="28"/>
          <w:szCs w:val="28"/>
        </w:rPr>
        <w:t xml:space="preserve"> кадр</w:t>
      </w:r>
      <w:r w:rsidR="002B0D31">
        <w:rPr>
          <w:rStyle w:val="hl2"/>
          <w:sz w:val="28"/>
          <w:szCs w:val="28"/>
        </w:rPr>
        <w:t>ами</w:t>
      </w:r>
      <w:r w:rsidRPr="00664DF3">
        <w:rPr>
          <w:rStyle w:val="hl2"/>
          <w:sz w:val="28"/>
          <w:szCs w:val="28"/>
        </w:rPr>
        <w:t xml:space="preserve">.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01.01.2014 по штату необходимо 308,75 рентгенологов (ставок), фактически</w:t>
      </w:r>
      <w:r w:rsidR="002B0D3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B0D31">
        <w:rPr>
          <w:sz w:val="28"/>
          <w:szCs w:val="28"/>
        </w:rPr>
        <w:t>с учетом совместительства, занято</w:t>
      </w:r>
      <w:r>
        <w:rPr>
          <w:sz w:val="28"/>
          <w:szCs w:val="28"/>
        </w:rPr>
        <w:t xml:space="preserve"> 262 единицы, или штат заполнен на 84,8 %. Однако необходимо отметить, что число физических лиц основных работников  составило всего 77 единиц, таким образом, без учета совместителей</w:t>
      </w:r>
      <w:r w:rsidR="002B0D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штат укомплектован всего на 51 %.</w:t>
      </w:r>
    </w:p>
    <w:p w:rsidR="00107801" w:rsidRPr="00EB38D8" w:rsidRDefault="00107801" w:rsidP="00107801">
      <w:pPr>
        <w:ind w:firstLine="709"/>
        <w:jc w:val="both"/>
        <w:rPr>
          <w:b/>
          <w:sz w:val="28"/>
          <w:szCs w:val="28"/>
        </w:rPr>
      </w:pPr>
      <w:r w:rsidRPr="00EB38D8">
        <w:rPr>
          <w:b/>
          <w:sz w:val="28"/>
          <w:szCs w:val="28"/>
        </w:rPr>
        <w:t>Лабораторное оборудование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Важное место среди диагностических служб занимает клиническая лабораторная диагностика, поставляющая практическому здравоохранению около 80% объема объективной диагностической информации, необходимой для своевременного принятия правильного клинического решения и  осуществлением </w:t>
      </w:r>
      <w:proofErr w:type="gramStart"/>
      <w:r w:rsidRPr="007E1A0E">
        <w:rPr>
          <w:sz w:val="28"/>
          <w:szCs w:val="28"/>
        </w:rPr>
        <w:t>контроля за</w:t>
      </w:r>
      <w:proofErr w:type="gramEnd"/>
      <w:r w:rsidRPr="007E1A0E">
        <w:rPr>
          <w:sz w:val="28"/>
          <w:szCs w:val="28"/>
        </w:rPr>
        <w:t xml:space="preserve"> эффективностью проводимого лечения.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лабораторной службы должна соответствовать потребностям учреждений здравоохранения в лабораторной диагностике и мониторинге за лечением больных, обеспечивая повседневные запросы лечащих врачей в наиболее распространенных исследованиях - клинико-диагностических.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начало 2014 года в учреждения здравоохранения было развернуто 213 лабораторий, из них 114 клинико-диагностических подразделений, в которых в 2013 году было выполнено 43 836 040 исследований, что составляет в среднем в год 117 анализов в расчете на 1 больного в стационаре  (374 306 поступивших в стационары) и 3,4 анализа на 1 посещение в поликлинике (12 821 761  посещение).</w:t>
      </w:r>
      <w:r w:rsidRPr="002400CF">
        <w:rPr>
          <w:sz w:val="28"/>
          <w:szCs w:val="28"/>
        </w:rPr>
        <w:t xml:space="preserve"> </w:t>
      </w:r>
      <w:proofErr w:type="gramEnd"/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отметить, что проведенный а</w:t>
      </w:r>
      <w:r w:rsidRPr="00887056">
        <w:rPr>
          <w:sz w:val="28"/>
          <w:szCs w:val="28"/>
        </w:rPr>
        <w:t>нализ интенсивности</w:t>
      </w:r>
      <w:r>
        <w:rPr>
          <w:sz w:val="28"/>
          <w:szCs w:val="28"/>
        </w:rPr>
        <w:t xml:space="preserve"> работы</w:t>
      </w:r>
      <w:r w:rsidRPr="00887056">
        <w:rPr>
          <w:sz w:val="28"/>
          <w:szCs w:val="28"/>
        </w:rPr>
        <w:t xml:space="preserve"> </w:t>
      </w:r>
      <w:r>
        <w:rPr>
          <w:sz w:val="28"/>
          <w:szCs w:val="28"/>
        </w:rPr>
        <w:t>лабораторного оборудования показал что, количество лабораторных исследований</w:t>
      </w:r>
      <w:r w:rsidR="002B0D31">
        <w:rPr>
          <w:sz w:val="28"/>
          <w:szCs w:val="28"/>
        </w:rPr>
        <w:t xml:space="preserve">  по сравнению с 2011 годом </w:t>
      </w:r>
      <w:r>
        <w:rPr>
          <w:sz w:val="28"/>
          <w:szCs w:val="28"/>
        </w:rPr>
        <w:t xml:space="preserve"> выросло незначительно - на 3,3 %. Так, согласно данным статистической</w:t>
      </w:r>
      <w:r w:rsidRPr="00D04173">
        <w:rPr>
          <w:rStyle w:val="hl2"/>
          <w:sz w:val="28"/>
          <w:szCs w:val="28"/>
        </w:rPr>
        <w:t xml:space="preserve"> </w:t>
      </w:r>
      <w:r w:rsidRPr="00A10B45">
        <w:rPr>
          <w:rStyle w:val="hl2"/>
          <w:sz w:val="28"/>
          <w:szCs w:val="28"/>
        </w:rPr>
        <w:t>отчетнос</w:t>
      </w:r>
      <w:r>
        <w:rPr>
          <w:rStyle w:val="hl2"/>
          <w:sz w:val="28"/>
          <w:szCs w:val="28"/>
        </w:rPr>
        <w:t>ти ф.</w:t>
      </w:r>
      <w:r w:rsidR="002B0D31">
        <w:rPr>
          <w:rStyle w:val="hl2"/>
          <w:sz w:val="28"/>
          <w:szCs w:val="28"/>
        </w:rPr>
        <w:t xml:space="preserve"> </w:t>
      </w:r>
      <w:r>
        <w:rPr>
          <w:rStyle w:val="hl2"/>
          <w:sz w:val="28"/>
          <w:szCs w:val="28"/>
        </w:rPr>
        <w:t xml:space="preserve">№ 30 о </w:t>
      </w:r>
      <w:proofErr w:type="gramStart"/>
      <w:r>
        <w:rPr>
          <w:rStyle w:val="hl2"/>
          <w:sz w:val="28"/>
          <w:szCs w:val="28"/>
        </w:rPr>
        <w:t>с</w:t>
      </w:r>
      <w:r w:rsidRPr="00A10B45">
        <w:rPr>
          <w:rStyle w:val="hl2"/>
          <w:sz w:val="28"/>
          <w:szCs w:val="28"/>
        </w:rPr>
        <w:t>ведения</w:t>
      </w:r>
      <w:r>
        <w:rPr>
          <w:rStyle w:val="hl2"/>
          <w:sz w:val="28"/>
          <w:szCs w:val="28"/>
        </w:rPr>
        <w:t>х</w:t>
      </w:r>
      <w:proofErr w:type="gramEnd"/>
      <w:r>
        <w:rPr>
          <w:rStyle w:val="hl2"/>
          <w:sz w:val="28"/>
          <w:szCs w:val="28"/>
        </w:rPr>
        <w:t xml:space="preserve"> об </w:t>
      </w:r>
      <w:r>
        <w:rPr>
          <w:rStyle w:val="hl2"/>
          <w:sz w:val="28"/>
          <w:szCs w:val="28"/>
        </w:rPr>
        <w:lastRenderedPageBreak/>
        <w:t>учреждениях</w:t>
      </w:r>
      <w:r w:rsidRPr="00A10B45">
        <w:rPr>
          <w:rStyle w:val="hl2"/>
          <w:sz w:val="28"/>
          <w:szCs w:val="28"/>
        </w:rPr>
        <w:t xml:space="preserve"> здравоохранения</w:t>
      </w:r>
      <w:r>
        <w:rPr>
          <w:rStyle w:val="hl2"/>
          <w:sz w:val="28"/>
          <w:szCs w:val="28"/>
        </w:rPr>
        <w:t xml:space="preserve"> </w:t>
      </w:r>
      <w:r>
        <w:rPr>
          <w:sz w:val="28"/>
          <w:szCs w:val="28"/>
        </w:rPr>
        <w:t xml:space="preserve">в 2011 году проведено 42 448 603 исследования, в 2013 году - 43 836 040 исследований. </w:t>
      </w:r>
    </w:p>
    <w:p w:rsidR="00107801" w:rsidRPr="00332FDB" w:rsidRDefault="009D686C" w:rsidP="00107801">
      <w:pPr>
        <w:ind w:firstLine="709"/>
        <w:jc w:val="both"/>
        <w:rPr>
          <w:i/>
          <w:sz w:val="28"/>
          <w:szCs w:val="28"/>
        </w:rPr>
      </w:pPr>
      <w:hyperlink r:id="rId22" w:history="1">
        <w:r w:rsidR="00107801" w:rsidRPr="00332FDB">
          <w:rPr>
            <w:rStyle w:val="ad"/>
            <w:i w:val="0"/>
            <w:sz w:val="28"/>
            <w:szCs w:val="28"/>
          </w:rPr>
          <w:t xml:space="preserve">Интенсивность работы лабораторного оборудования рассчитывается согласно приказу </w:t>
        </w:r>
        <w:r w:rsidR="00107801">
          <w:rPr>
            <w:rStyle w:val="ad"/>
            <w:i w:val="0"/>
            <w:sz w:val="28"/>
            <w:szCs w:val="28"/>
          </w:rPr>
          <w:t xml:space="preserve">Министерства здравоохранения  России от 25.12.1997  </w:t>
        </w:r>
        <w:r w:rsidR="00107801" w:rsidRPr="00332FDB">
          <w:rPr>
            <w:rStyle w:val="ad"/>
            <w:i w:val="0"/>
            <w:sz w:val="28"/>
            <w:szCs w:val="28"/>
          </w:rPr>
          <w:t>№</w:t>
        </w:r>
        <w:r w:rsidR="002B0D31">
          <w:rPr>
            <w:rStyle w:val="ad"/>
            <w:i w:val="0"/>
            <w:sz w:val="28"/>
            <w:szCs w:val="28"/>
          </w:rPr>
          <w:t> </w:t>
        </w:r>
        <w:r w:rsidR="00107801" w:rsidRPr="00332FDB">
          <w:rPr>
            <w:rStyle w:val="ad"/>
            <w:i w:val="0"/>
            <w:sz w:val="28"/>
            <w:szCs w:val="28"/>
          </w:rPr>
          <w:t>380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 (вместе с «Положением о клинико-диагностической лаборатории лечебно-профилактического учреждения и централизованной клинико-диагностической лаборатории», «Методикой расчета себестоимости лабораторного анализа»)</w:t>
        </w:r>
        <w:r w:rsidR="00107801">
          <w:rPr>
            <w:rStyle w:val="aa"/>
            <w:iCs/>
            <w:sz w:val="28"/>
            <w:szCs w:val="28"/>
          </w:rPr>
          <w:footnoteReference w:id="11"/>
        </w:r>
        <w:r w:rsidR="00107801" w:rsidRPr="007E1A0E">
          <w:rPr>
            <w:rStyle w:val="ad"/>
            <w:i w:val="0"/>
            <w:sz w:val="20"/>
            <w:szCs w:val="20"/>
          </w:rPr>
          <w:t>.</w:t>
        </w:r>
        <w:r w:rsidR="00107801" w:rsidRPr="00332FDB">
          <w:rPr>
            <w:rStyle w:val="ad"/>
            <w:i w:val="0"/>
            <w:sz w:val="28"/>
            <w:szCs w:val="28"/>
          </w:rPr>
          <w:t xml:space="preserve"> </w:t>
        </w:r>
      </w:hyperlink>
    </w:p>
    <w:p w:rsidR="00107801" w:rsidRPr="00887056" w:rsidRDefault="00107801" w:rsidP="00107801">
      <w:pPr>
        <w:ind w:firstLine="709"/>
        <w:jc w:val="both"/>
        <w:rPr>
          <w:sz w:val="28"/>
          <w:szCs w:val="28"/>
        </w:rPr>
      </w:pPr>
      <w:r w:rsidRPr="00332FDB">
        <w:rPr>
          <w:sz w:val="28"/>
          <w:szCs w:val="28"/>
        </w:rPr>
        <w:t>Выборочный анализ интенсивност</w:t>
      </w:r>
      <w:r>
        <w:rPr>
          <w:sz w:val="28"/>
          <w:szCs w:val="28"/>
        </w:rPr>
        <w:t>и лабораторного оборудования по учреждениям характериз</w:t>
      </w:r>
      <w:r w:rsidRPr="00887056">
        <w:rPr>
          <w:sz w:val="28"/>
          <w:szCs w:val="28"/>
        </w:rPr>
        <w:t>уется следующи</w:t>
      </w:r>
      <w:r>
        <w:rPr>
          <w:sz w:val="28"/>
          <w:szCs w:val="28"/>
        </w:rPr>
        <w:t>м</w:t>
      </w:r>
      <w:r w:rsidRPr="00887056">
        <w:rPr>
          <w:sz w:val="28"/>
          <w:szCs w:val="28"/>
        </w:rPr>
        <w:t xml:space="preserve"> образом.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КГБУЗ «</w:t>
      </w:r>
      <w:r w:rsidRPr="005377B2">
        <w:rPr>
          <w:sz w:val="28"/>
          <w:szCs w:val="28"/>
        </w:rPr>
        <w:t>Кавалеровская центральная районная больница»</w:t>
      </w:r>
      <w:r>
        <w:rPr>
          <w:sz w:val="28"/>
          <w:szCs w:val="28"/>
        </w:rPr>
        <w:t xml:space="preserve"> в течение двух лет не работал </w:t>
      </w:r>
      <w:proofErr w:type="spellStart"/>
      <w:r>
        <w:rPr>
          <w:sz w:val="28"/>
          <w:szCs w:val="28"/>
        </w:rPr>
        <w:t>тромоэластограф</w:t>
      </w:r>
      <w:proofErr w:type="spellEnd"/>
      <w:r>
        <w:rPr>
          <w:sz w:val="28"/>
          <w:szCs w:val="28"/>
        </w:rPr>
        <w:t xml:space="preserve"> (отсутствие специалиста), проведено с февраля 2014 года всего 3 исследования;  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анализаторе кислотно-основного равновесия крови (срок эксплуатации 22 месяца)  - 2 959 исследований (134 в месяц).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автоматическом  </w:t>
      </w:r>
      <w:proofErr w:type="spellStart"/>
      <w:r>
        <w:rPr>
          <w:sz w:val="28"/>
          <w:szCs w:val="28"/>
        </w:rPr>
        <w:t>коагулометре</w:t>
      </w:r>
      <w:proofErr w:type="spellEnd"/>
      <w:r>
        <w:rPr>
          <w:sz w:val="28"/>
          <w:szCs w:val="28"/>
        </w:rPr>
        <w:t xml:space="preserve">: 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КГБУЗ «</w:t>
      </w:r>
      <w:r w:rsidRPr="005377B2">
        <w:rPr>
          <w:sz w:val="28"/>
          <w:szCs w:val="28"/>
        </w:rPr>
        <w:t>Кавалеровская центральная районная больница»</w:t>
      </w:r>
      <w:r>
        <w:rPr>
          <w:sz w:val="28"/>
          <w:szCs w:val="28"/>
        </w:rPr>
        <w:t xml:space="preserve"> проведено</w:t>
      </w:r>
      <w:r w:rsidRPr="000F5DDC">
        <w:rPr>
          <w:sz w:val="28"/>
          <w:szCs w:val="28"/>
        </w:rPr>
        <w:t xml:space="preserve"> </w:t>
      </w:r>
      <w:r>
        <w:rPr>
          <w:sz w:val="28"/>
          <w:szCs w:val="28"/>
        </w:rPr>
        <w:t>14 561 исследование</w:t>
      </w:r>
      <w:r w:rsidR="002B0D31">
        <w:rPr>
          <w:sz w:val="28"/>
          <w:szCs w:val="28"/>
        </w:rPr>
        <w:t>,</w:t>
      </w:r>
      <w:r>
        <w:rPr>
          <w:sz w:val="28"/>
          <w:szCs w:val="28"/>
        </w:rPr>
        <w:t xml:space="preserve"> или 50 исследований в рабочий день; 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КГБУЗ «Владивостокская клиническая больница №</w:t>
      </w:r>
      <w:r w:rsidR="002B0D31">
        <w:rPr>
          <w:sz w:val="28"/>
          <w:szCs w:val="28"/>
        </w:rPr>
        <w:t xml:space="preserve"> </w:t>
      </w:r>
      <w:r>
        <w:rPr>
          <w:sz w:val="28"/>
          <w:szCs w:val="28"/>
        </w:rPr>
        <w:t>4» проведено  17 180 исследований</w:t>
      </w:r>
      <w:r w:rsidR="002B0D31">
        <w:rPr>
          <w:sz w:val="28"/>
          <w:szCs w:val="28"/>
        </w:rPr>
        <w:t>,</w:t>
      </w:r>
      <w:r>
        <w:rPr>
          <w:sz w:val="28"/>
          <w:szCs w:val="28"/>
        </w:rPr>
        <w:t xml:space="preserve"> или 69 исследований в рабочий  день;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КГБУЗ «Партизанская </w:t>
      </w:r>
      <w:r w:rsidRPr="005377B2">
        <w:rPr>
          <w:sz w:val="28"/>
          <w:szCs w:val="28"/>
        </w:rPr>
        <w:t>центральная районная больница»</w:t>
      </w:r>
      <w:r>
        <w:rPr>
          <w:sz w:val="28"/>
          <w:szCs w:val="28"/>
        </w:rPr>
        <w:t xml:space="preserve"> проведено 4 515 исследований</w:t>
      </w:r>
      <w:r w:rsidR="002B0D31">
        <w:rPr>
          <w:sz w:val="28"/>
          <w:szCs w:val="28"/>
        </w:rPr>
        <w:t>,</w:t>
      </w:r>
      <w:r>
        <w:rPr>
          <w:sz w:val="28"/>
          <w:szCs w:val="28"/>
        </w:rPr>
        <w:t xml:space="preserve"> или 18 исследований в рабочий день;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ГБУЗ «Приморская краевая клиническая больница №</w:t>
      </w:r>
      <w:r w:rsidR="002B0D31">
        <w:rPr>
          <w:sz w:val="28"/>
          <w:szCs w:val="28"/>
        </w:rPr>
        <w:t xml:space="preserve"> </w:t>
      </w:r>
      <w:r>
        <w:rPr>
          <w:sz w:val="28"/>
          <w:szCs w:val="28"/>
        </w:rPr>
        <w:t>1» - 71 438 исследований</w:t>
      </w:r>
      <w:r w:rsidR="002B0D31">
        <w:rPr>
          <w:sz w:val="28"/>
          <w:szCs w:val="28"/>
        </w:rPr>
        <w:t>,</w:t>
      </w:r>
      <w:r>
        <w:rPr>
          <w:sz w:val="28"/>
          <w:szCs w:val="28"/>
        </w:rPr>
        <w:t xml:space="preserve"> или  289 в рабочий день;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КГБУЗ «</w:t>
      </w:r>
      <w:proofErr w:type="spellStart"/>
      <w:r>
        <w:rPr>
          <w:sz w:val="28"/>
          <w:szCs w:val="28"/>
        </w:rPr>
        <w:t>Дальнегорская</w:t>
      </w:r>
      <w:proofErr w:type="spellEnd"/>
      <w:r>
        <w:rPr>
          <w:sz w:val="28"/>
          <w:szCs w:val="28"/>
        </w:rPr>
        <w:t xml:space="preserve"> центральная городская</w:t>
      </w:r>
      <w:r w:rsidRPr="005377B2">
        <w:rPr>
          <w:sz w:val="28"/>
          <w:szCs w:val="28"/>
        </w:rPr>
        <w:t xml:space="preserve"> больница»</w:t>
      </w:r>
      <w:r>
        <w:rPr>
          <w:sz w:val="28"/>
          <w:szCs w:val="28"/>
        </w:rPr>
        <w:t xml:space="preserve"> 500 исследований за 2012-2013 годы (250 в год</w:t>
      </w:r>
      <w:r w:rsidR="002B0D31">
        <w:rPr>
          <w:sz w:val="28"/>
          <w:szCs w:val="28"/>
        </w:rPr>
        <w:t>,</w:t>
      </w:r>
      <w:r>
        <w:rPr>
          <w:sz w:val="28"/>
          <w:szCs w:val="28"/>
        </w:rPr>
        <w:t xml:space="preserve"> или  примерно одно в рабочий день).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КГБУЗ «Владивостокский клинический родильный дом № 2» на анализаторе газов крови и электролитов проведено за 9 месяцев 2013 года 2 400 исследований</w:t>
      </w:r>
      <w:r w:rsidR="003A485F">
        <w:rPr>
          <w:sz w:val="28"/>
          <w:szCs w:val="28"/>
        </w:rPr>
        <w:t>,</w:t>
      </w:r>
      <w:r>
        <w:rPr>
          <w:sz w:val="28"/>
          <w:szCs w:val="28"/>
        </w:rPr>
        <w:t xml:space="preserve"> или 267 единиц в месяц.</w:t>
      </w:r>
    </w:p>
    <w:p w:rsidR="00107801" w:rsidRDefault="00107801" w:rsidP="00107801">
      <w:pPr>
        <w:pStyle w:val="wm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32FDB">
        <w:rPr>
          <w:sz w:val="28"/>
          <w:szCs w:val="28"/>
        </w:rPr>
        <w:t xml:space="preserve">Выборочный </w:t>
      </w:r>
      <w:r w:rsidR="003A485F">
        <w:rPr>
          <w:sz w:val="28"/>
          <w:szCs w:val="28"/>
        </w:rPr>
        <w:t xml:space="preserve"> </w:t>
      </w:r>
      <w:r w:rsidRPr="00332FDB">
        <w:rPr>
          <w:sz w:val="28"/>
          <w:szCs w:val="28"/>
        </w:rPr>
        <w:t>анализ объема лабораторных исследований,</w:t>
      </w:r>
      <w:r>
        <w:rPr>
          <w:sz w:val="28"/>
          <w:szCs w:val="28"/>
        </w:rPr>
        <w:t xml:space="preserve"> проведенный на основе информации, полученной от 48 учреждений здравоохранения</w:t>
      </w:r>
      <w:r w:rsidR="003A485F">
        <w:rPr>
          <w:sz w:val="28"/>
          <w:szCs w:val="28"/>
        </w:rPr>
        <w:t>,</w:t>
      </w:r>
      <w:r w:rsidRPr="00332FDB">
        <w:rPr>
          <w:sz w:val="28"/>
          <w:szCs w:val="28"/>
        </w:rPr>
        <w:t xml:space="preserve"> показал, что н</w:t>
      </w:r>
      <w:r>
        <w:rPr>
          <w:sz w:val="28"/>
          <w:szCs w:val="28"/>
        </w:rPr>
        <w:t xml:space="preserve">изкая </w:t>
      </w:r>
      <w:r w:rsidRPr="00332FDB">
        <w:rPr>
          <w:sz w:val="28"/>
          <w:szCs w:val="28"/>
        </w:rPr>
        <w:t>интенсивность работы лабораторного оборудование объясняется отсутствием</w:t>
      </w:r>
      <w:r>
        <w:rPr>
          <w:sz w:val="28"/>
          <w:szCs w:val="28"/>
        </w:rPr>
        <w:t xml:space="preserve"> </w:t>
      </w:r>
      <w:r w:rsidRPr="00332FDB">
        <w:rPr>
          <w:sz w:val="28"/>
          <w:szCs w:val="28"/>
        </w:rPr>
        <w:t xml:space="preserve">финансирования на приобретение дорогостоящих расходных материалов для проведения исследований и  отсутствием  показаний от лечащих врачей. </w:t>
      </w:r>
    </w:p>
    <w:p w:rsidR="00107801" w:rsidRPr="00332FDB" w:rsidRDefault="00107801" w:rsidP="00107801">
      <w:pPr>
        <w:pStyle w:val="wm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32FDB">
        <w:rPr>
          <w:sz w:val="28"/>
          <w:szCs w:val="28"/>
        </w:rPr>
        <w:t xml:space="preserve">По-прежнему остается одной из причин низкой загруженности лабораторного оборудования неукомплектованность штатов медицинского учреждения </w:t>
      </w:r>
      <w:r>
        <w:rPr>
          <w:sz w:val="28"/>
          <w:szCs w:val="28"/>
        </w:rPr>
        <w:t xml:space="preserve"> средним медицинским персоналом. </w:t>
      </w:r>
      <w:r w:rsidRPr="00332FDB">
        <w:rPr>
          <w:sz w:val="28"/>
          <w:szCs w:val="28"/>
        </w:rPr>
        <w:t>Так, штат лаборантов гисто</w:t>
      </w:r>
      <w:r>
        <w:rPr>
          <w:sz w:val="28"/>
          <w:szCs w:val="28"/>
        </w:rPr>
        <w:t>логов укомплектован на 94,3 % (штат -124 единицы, факт</w:t>
      </w:r>
      <w:r w:rsidRPr="00332FDB">
        <w:rPr>
          <w:sz w:val="28"/>
          <w:szCs w:val="28"/>
        </w:rPr>
        <w:t xml:space="preserve"> -117 единиц); </w:t>
      </w:r>
      <w:r w:rsidRPr="00332FDB">
        <w:rPr>
          <w:sz w:val="28"/>
          <w:szCs w:val="28"/>
        </w:rPr>
        <w:lastRenderedPageBreak/>
        <w:t xml:space="preserve">лаборантов клинических лабораторий </w:t>
      </w:r>
      <w:r w:rsidR="003A485F">
        <w:rPr>
          <w:sz w:val="28"/>
          <w:szCs w:val="28"/>
        </w:rPr>
        <w:t xml:space="preserve">– на </w:t>
      </w:r>
      <w:r w:rsidRPr="00332FDB">
        <w:rPr>
          <w:sz w:val="28"/>
          <w:szCs w:val="28"/>
        </w:rPr>
        <w:t xml:space="preserve"> 83 % </w:t>
      </w:r>
      <w:r>
        <w:rPr>
          <w:sz w:val="28"/>
          <w:szCs w:val="28"/>
        </w:rPr>
        <w:t xml:space="preserve"> (штат -</w:t>
      </w:r>
      <w:r w:rsidRPr="00332FDB">
        <w:rPr>
          <w:sz w:val="28"/>
          <w:szCs w:val="28"/>
        </w:rPr>
        <w:t xml:space="preserve"> 505,5 единиц, факт  - 419,75 единиц).</w:t>
      </w:r>
    </w:p>
    <w:p w:rsidR="00107801" w:rsidRPr="00332FDB" w:rsidRDefault="00107801" w:rsidP="00107801">
      <w:pPr>
        <w:pStyle w:val="af4"/>
        <w:tabs>
          <w:tab w:val="left" w:pos="426"/>
          <w:tab w:val="left" w:pos="567"/>
        </w:tabs>
        <w:ind w:firstLine="709"/>
        <w:jc w:val="both"/>
        <w:rPr>
          <w:sz w:val="28"/>
          <w:szCs w:val="28"/>
        </w:rPr>
      </w:pPr>
      <w:r w:rsidRPr="00F02CC5">
        <w:rPr>
          <w:rFonts w:eastAsia="Calibri"/>
          <w:b/>
          <w:sz w:val="28"/>
          <w:szCs w:val="28"/>
        </w:rPr>
        <w:t>3.3.</w:t>
      </w:r>
      <w:r>
        <w:rPr>
          <w:rFonts w:eastAsia="Calibri"/>
          <w:b/>
          <w:sz w:val="28"/>
          <w:szCs w:val="28"/>
        </w:rPr>
        <w:t> </w:t>
      </w:r>
      <w:r w:rsidRPr="00332FDB">
        <w:rPr>
          <w:rFonts w:eastAsia="Calibri"/>
          <w:sz w:val="28"/>
          <w:szCs w:val="28"/>
        </w:rPr>
        <w:t xml:space="preserve">Несмотря на низкую загруженность и интенсивность работы медицинского оборудования, приобретенного в рамках Программы и </w:t>
      </w:r>
      <w:r w:rsidRPr="00332FDB">
        <w:rPr>
          <w:rStyle w:val="hl2"/>
          <w:sz w:val="28"/>
          <w:szCs w:val="28"/>
        </w:rPr>
        <w:t>недоиспользование их технических возможностей для оказания медицинской помощи населению Приморского края по полису ОМС, некоторые учреждения здравоохранения используют данное оборудование для оказания платных услуг.</w:t>
      </w:r>
    </w:p>
    <w:p w:rsidR="00107801" w:rsidRDefault="00107801" w:rsidP="00882E92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C43">
        <w:rPr>
          <w:rFonts w:ascii="Times New Roman" w:eastAsia="Calibri" w:hAnsi="Times New Roman" w:cs="Times New Roman"/>
          <w:sz w:val="28"/>
          <w:szCs w:val="28"/>
        </w:rPr>
        <w:t>Согласно информации, полученной от учреждений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здравоохранения</w:t>
      </w:r>
      <w:r w:rsidRPr="00B22C43">
        <w:rPr>
          <w:rFonts w:ascii="Times New Roman" w:eastAsia="Calibri" w:hAnsi="Times New Roman" w:cs="Times New Roman"/>
          <w:sz w:val="28"/>
          <w:szCs w:val="28"/>
        </w:rPr>
        <w:t>, основн</w:t>
      </w:r>
      <w:r w:rsidR="003A485F">
        <w:rPr>
          <w:rFonts w:ascii="Times New Roman" w:eastAsia="Calibri" w:hAnsi="Times New Roman" w:cs="Times New Roman"/>
          <w:sz w:val="28"/>
          <w:szCs w:val="28"/>
        </w:rPr>
        <w:t>ая</w:t>
      </w:r>
      <w:r w:rsidRPr="00B22C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2C43">
        <w:rPr>
          <w:rFonts w:ascii="Times New Roman" w:hAnsi="Times New Roman" w:cs="Times New Roman"/>
          <w:sz w:val="28"/>
          <w:szCs w:val="28"/>
        </w:rPr>
        <w:t>причин</w:t>
      </w:r>
      <w:r w:rsidR="003A485F">
        <w:rPr>
          <w:rFonts w:ascii="Times New Roman" w:hAnsi="Times New Roman" w:cs="Times New Roman"/>
          <w:sz w:val="28"/>
          <w:szCs w:val="28"/>
        </w:rPr>
        <w:t>а</w:t>
      </w:r>
      <w:r w:rsidRPr="00B22C43">
        <w:rPr>
          <w:rFonts w:ascii="Times New Roman" w:hAnsi="Times New Roman" w:cs="Times New Roman"/>
          <w:sz w:val="28"/>
          <w:szCs w:val="28"/>
        </w:rPr>
        <w:t xml:space="preserve"> оказания платной услуги - отказ пациентов от ожидания очереди на проведение обследования. </w:t>
      </w:r>
    </w:p>
    <w:p w:rsidR="00107801" w:rsidRPr="00B22C43" w:rsidRDefault="00107801" w:rsidP="00882E92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существуют и другие </w:t>
      </w:r>
      <w:r w:rsidRPr="00B22C43">
        <w:rPr>
          <w:rFonts w:ascii="Times New Roman" w:hAnsi="Times New Roman" w:cs="Times New Roman"/>
          <w:sz w:val="28"/>
          <w:szCs w:val="28"/>
        </w:rPr>
        <w:t xml:space="preserve">предпосылки для </w:t>
      </w:r>
      <w:r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Pr="00B22C43">
        <w:rPr>
          <w:rFonts w:ascii="Times New Roman" w:hAnsi="Times New Roman" w:cs="Times New Roman"/>
          <w:sz w:val="28"/>
          <w:szCs w:val="28"/>
        </w:rPr>
        <w:t>платных медицинских услуг:</w:t>
      </w:r>
    </w:p>
    <w:p w:rsidR="00107801" w:rsidRPr="00B22C43" w:rsidRDefault="00107801" w:rsidP="00882E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B22C43">
        <w:rPr>
          <w:sz w:val="28"/>
          <w:szCs w:val="28"/>
        </w:rPr>
        <w:t>инансирование</w:t>
      </w:r>
      <w:r>
        <w:rPr>
          <w:sz w:val="28"/>
          <w:szCs w:val="28"/>
        </w:rPr>
        <w:t xml:space="preserve"> учреждений здравоохранения</w:t>
      </w:r>
      <w:r w:rsidRPr="00B22C43">
        <w:rPr>
          <w:sz w:val="28"/>
          <w:szCs w:val="28"/>
        </w:rPr>
        <w:t xml:space="preserve"> не в состоянии обеспечить развитие</w:t>
      </w:r>
      <w:r>
        <w:rPr>
          <w:sz w:val="28"/>
          <w:szCs w:val="28"/>
        </w:rPr>
        <w:t xml:space="preserve"> </w:t>
      </w:r>
      <w:r w:rsidRPr="00B22C43">
        <w:rPr>
          <w:sz w:val="28"/>
          <w:szCs w:val="28"/>
        </w:rPr>
        <w:t>материально-технической базы,</w:t>
      </w:r>
      <w:r>
        <w:rPr>
          <w:sz w:val="28"/>
          <w:szCs w:val="28"/>
        </w:rPr>
        <w:t xml:space="preserve"> в частности проведение капитальных и текущих ремонтов</w:t>
      </w:r>
      <w:r w:rsidR="003A485F">
        <w:rPr>
          <w:sz w:val="28"/>
          <w:szCs w:val="28"/>
        </w:rPr>
        <w:t>,</w:t>
      </w:r>
      <w:r w:rsidRPr="00B22C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также </w:t>
      </w:r>
      <w:r w:rsidRPr="00B22C43">
        <w:rPr>
          <w:sz w:val="28"/>
          <w:szCs w:val="28"/>
        </w:rPr>
        <w:t>материальное стимулирование медработников;</w:t>
      </w:r>
    </w:p>
    <w:p w:rsidR="00107801" w:rsidRPr="00B22C43" w:rsidRDefault="00107801" w:rsidP="00882E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спрос со стороны населения</w:t>
      </w:r>
      <w:r w:rsidRPr="00B22C43">
        <w:rPr>
          <w:sz w:val="28"/>
          <w:szCs w:val="28"/>
        </w:rPr>
        <w:t xml:space="preserve"> на высококвалифицированную</w:t>
      </w:r>
      <w:r>
        <w:rPr>
          <w:sz w:val="28"/>
          <w:szCs w:val="28"/>
        </w:rPr>
        <w:t xml:space="preserve"> </w:t>
      </w:r>
      <w:r w:rsidRPr="00B22C43">
        <w:rPr>
          <w:sz w:val="28"/>
          <w:szCs w:val="28"/>
        </w:rPr>
        <w:t>медицинскую помощь, комфортные условия пребывания в стационаре;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платных исследованиях, проведенны</w:t>
      </w:r>
      <w:r w:rsidR="003A485F">
        <w:rPr>
          <w:sz w:val="28"/>
          <w:szCs w:val="28"/>
        </w:rPr>
        <w:t>х</w:t>
      </w:r>
      <w:r>
        <w:rPr>
          <w:sz w:val="28"/>
          <w:szCs w:val="28"/>
        </w:rPr>
        <w:t xml:space="preserve"> в учреждениях здравоохранения на оборудовании, приобретенном по Программе за 2013 год:</w:t>
      </w:r>
    </w:p>
    <w:tbl>
      <w:tblPr>
        <w:tblStyle w:val="af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8"/>
        <w:gridCol w:w="2942"/>
      </w:tblGrid>
      <w:tr w:rsidR="00107801" w:rsidTr="00E236C7">
        <w:tc>
          <w:tcPr>
            <w:tcW w:w="9570" w:type="dxa"/>
            <w:gridSpan w:val="2"/>
          </w:tcPr>
          <w:p w:rsidR="00107801" w:rsidRPr="00E236C7" w:rsidRDefault="00107801" w:rsidP="00882E92">
            <w:pPr>
              <w:ind w:firstLine="709"/>
              <w:rPr>
                <w:i/>
              </w:rPr>
            </w:pPr>
            <w:r w:rsidRPr="00E236C7">
              <w:rPr>
                <w:i/>
              </w:rPr>
              <w:t>КГБУЗ «Находкинская городская больница»</w:t>
            </w:r>
          </w:p>
        </w:tc>
      </w:tr>
      <w:tr w:rsidR="00107801" w:rsidTr="00E236C7">
        <w:tc>
          <w:tcPr>
            <w:tcW w:w="6628" w:type="dxa"/>
          </w:tcPr>
          <w:p w:rsidR="00107801" w:rsidRPr="00E236C7" w:rsidRDefault="00107801" w:rsidP="00E236C7">
            <w:pPr>
              <w:ind w:firstLine="0"/>
            </w:pPr>
            <w:proofErr w:type="spellStart"/>
            <w:r w:rsidRPr="00E236C7">
              <w:t>Видеогастроскоп</w:t>
            </w:r>
            <w:proofErr w:type="spellEnd"/>
            <w:r w:rsidRPr="00E236C7">
              <w:t xml:space="preserve"> </w:t>
            </w:r>
            <w:r w:rsidRPr="00E236C7">
              <w:rPr>
                <w:lang w:val="en-US"/>
              </w:rPr>
              <w:t>GIF</w:t>
            </w:r>
            <w:r w:rsidRPr="00E236C7">
              <w:t xml:space="preserve"> </w:t>
            </w:r>
            <w:r w:rsidRPr="00E236C7">
              <w:rPr>
                <w:lang w:val="en-US"/>
              </w:rPr>
              <w:t>Q</w:t>
            </w:r>
            <w:r w:rsidRPr="00E236C7">
              <w:t xml:space="preserve"> 150 </w:t>
            </w:r>
            <w:proofErr w:type="spellStart"/>
            <w:r w:rsidRPr="00E236C7">
              <w:t>Олимпас</w:t>
            </w:r>
            <w:proofErr w:type="spellEnd"/>
            <w:r w:rsidRPr="00E236C7">
              <w:t xml:space="preserve"> (Япония)</w:t>
            </w:r>
          </w:p>
        </w:tc>
        <w:tc>
          <w:tcPr>
            <w:tcW w:w="2942" w:type="dxa"/>
          </w:tcPr>
          <w:p w:rsidR="00107801" w:rsidRPr="00E236C7" w:rsidRDefault="00107801" w:rsidP="00882E92">
            <w:pPr>
              <w:jc w:val="right"/>
            </w:pPr>
            <w:r w:rsidRPr="00E236C7">
              <w:t>115 исследований</w:t>
            </w:r>
          </w:p>
        </w:tc>
      </w:tr>
      <w:tr w:rsidR="00107801" w:rsidTr="00E236C7">
        <w:tc>
          <w:tcPr>
            <w:tcW w:w="6628" w:type="dxa"/>
          </w:tcPr>
          <w:p w:rsidR="00107801" w:rsidRPr="00E236C7" w:rsidRDefault="00107801" w:rsidP="00E236C7">
            <w:pPr>
              <w:ind w:firstLine="0"/>
            </w:pPr>
            <w:proofErr w:type="spellStart"/>
            <w:r w:rsidRPr="00E236C7">
              <w:t>Вилеоколоноскоп</w:t>
            </w:r>
            <w:proofErr w:type="spellEnd"/>
            <w:r w:rsidRPr="00E236C7">
              <w:t xml:space="preserve"> </w:t>
            </w:r>
            <w:r w:rsidRPr="00E236C7">
              <w:rPr>
                <w:lang w:val="en-US"/>
              </w:rPr>
              <w:t>GF</w:t>
            </w:r>
            <w:r w:rsidRPr="00E236C7">
              <w:t xml:space="preserve"> </w:t>
            </w:r>
            <w:r w:rsidRPr="00E236C7">
              <w:rPr>
                <w:lang w:val="en-US"/>
              </w:rPr>
              <w:t>Q</w:t>
            </w:r>
            <w:r w:rsidRPr="00E236C7">
              <w:t xml:space="preserve"> 150</w:t>
            </w:r>
            <w:r w:rsidRPr="00E236C7">
              <w:rPr>
                <w:lang w:val="en-US"/>
              </w:rPr>
              <w:t>L</w:t>
            </w:r>
            <w:r w:rsidRPr="00E236C7">
              <w:t xml:space="preserve"> </w:t>
            </w:r>
            <w:proofErr w:type="spellStart"/>
            <w:r w:rsidRPr="00E236C7">
              <w:t>Олимпас</w:t>
            </w:r>
            <w:proofErr w:type="spellEnd"/>
            <w:r w:rsidRPr="00E236C7">
              <w:t xml:space="preserve"> (Япония)</w:t>
            </w:r>
          </w:p>
        </w:tc>
        <w:tc>
          <w:tcPr>
            <w:tcW w:w="2942" w:type="dxa"/>
          </w:tcPr>
          <w:p w:rsidR="00E236C7" w:rsidRPr="00E236C7" w:rsidRDefault="00E236C7" w:rsidP="00882E92">
            <w:pPr>
              <w:jc w:val="right"/>
            </w:pPr>
          </w:p>
          <w:p w:rsidR="00107801" w:rsidRPr="00E236C7" w:rsidRDefault="00107801" w:rsidP="00882E92">
            <w:pPr>
              <w:jc w:val="right"/>
            </w:pPr>
            <w:r w:rsidRPr="00E236C7">
              <w:t>23 исследования</w:t>
            </w:r>
          </w:p>
        </w:tc>
      </w:tr>
      <w:tr w:rsidR="00107801" w:rsidTr="00E236C7">
        <w:tc>
          <w:tcPr>
            <w:tcW w:w="6628" w:type="dxa"/>
          </w:tcPr>
          <w:p w:rsidR="00107801" w:rsidRPr="00E236C7" w:rsidRDefault="00107801" w:rsidP="00E236C7">
            <w:pPr>
              <w:ind w:firstLine="0"/>
            </w:pPr>
            <w:proofErr w:type="spellStart"/>
            <w:r w:rsidRPr="00E236C7">
              <w:t>Видеоцентр</w:t>
            </w:r>
            <w:proofErr w:type="spellEnd"/>
            <w:r w:rsidRPr="00E236C7">
              <w:t xml:space="preserve"> с источником света </w:t>
            </w:r>
            <w:r w:rsidRPr="00E236C7">
              <w:rPr>
                <w:lang w:val="en-US"/>
              </w:rPr>
              <w:t>CV</w:t>
            </w:r>
            <w:r w:rsidRPr="00E236C7">
              <w:t xml:space="preserve">-150 </w:t>
            </w:r>
            <w:proofErr w:type="spellStart"/>
            <w:r w:rsidRPr="00E236C7">
              <w:t>Олимпас</w:t>
            </w:r>
            <w:proofErr w:type="spellEnd"/>
            <w:r w:rsidRPr="00E236C7">
              <w:t xml:space="preserve"> (Япония</w:t>
            </w:r>
            <w:r w:rsidR="00E236C7" w:rsidRPr="00E236C7">
              <w:t>)</w:t>
            </w:r>
          </w:p>
        </w:tc>
        <w:tc>
          <w:tcPr>
            <w:tcW w:w="2942" w:type="dxa"/>
          </w:tcPr>
          <w:p w:rsidR="00E236C7" w:rsidRPr="00E236C7" w:rsidRDefault="00E236C7" w:rsidP="00882E92">
            <w:pPr>
              <w:jc w:val="right"/>
            </w:pPr>
          </w:p>
          <w:p w:rsidR="00107801" w:rsidRPr="00E236C7" w:rsidRDefault="00107801" w:rsidP="00882E92">
            <w:pPr>
              <w:jc w:val="right"/>
            </w:pPr>
            <w:r w:rsidRPr="00E236C7">
              <w:t>138 исследований</w:t>
            </w:r>
          </w:p>
        </w:tc>
      </w:tr>
      <w:tr w:rsidR="00107801" w:rsidTr="00E236C7">
        <w:tc>
          <w:tcPr>
            <w:tcW w:w="6628" w:type="dxa"/>
          </w:tcPr>
          <w:p w:rsidR="00107801" w:rsidRPr="00E236C7" w:rsidRDefault="00107801" w:rsidP="00E236C7">
            <w:pPr>
              <w:ind w:firstLine="0"/>
            </w:pPr>
            <w:r w:rsidRPr="00E236C7">
              <w:t xml:space="preserve">Видеомонитор медицинский </w:t>
            </w:r>
            <w:r w:rsidRPr="00E236C7">
              <w:rPr>
                <w:lang w:val="en-US"/>
              </w:rPr>
              <w:t>OEV-191 (</w:t>
            </w:r>
            <w:r w:rsidRPr="00E236C7">
              <w:t>Япония)</w:t>
            </w:r>
          </w:p>
        </w:tc>
        <w:tc>
          <w:tcPr>
            <w:tcW w:w="2942" w:type="dxa"/>
          </w:tcPr>
          <w:p w:rsidR="00E236C7" w:rsidRPr="00E236C7" w:rsidRDefault="00E236C7" w:rsidP="00882E92">
            <w:pPr>
              <w:jc w:val="right"/>
            </w:pPr>
          </w:p>
          <w:p w:rsidR="00107801" w:rsidRPr="00E236C7" w:rsidRDefault="00107801" w:rsidP="00882E92">
            <w:pPr>
              <w:jc w:val="right"/>
            </w:pPr>
            <w:r w:rsidRPr="00E236C7">
              <w:t>138 исследований</w:t>
            </w:r>
          </w:p>
        </w:tc>
      </w:tr>
      <w:tr w:rsidR="00107801" w:rsidTr="00E236C7">
        <w:tc>
          <w:tcPr>
            <w:tcW w:w="6628" w:type="dxa"/>
          </w:tcPr>
          <w:p w:rsidR="00107801" w:rsidRPr="00E236C7" w:rsidRDefault="00107801" w:rsidP="00E236C7">
            <w:pPr>
              <w:ind w:firstLine="0"/>
            </w:pPr>
            <w:proofErr w:type="spellStart"/>
            <w:r w:rsidRPr="00E236C7">
              <w:t>Отсасыватель</w:t>
            </w:r>
            <w:proofErr w:type="spellEnd"/>
            <w:r w:rsidRPr="00E236C7">
              <w:t xml:space="preserve"> эндоскопический </w:t>
            </w:r>
            <w:r w:rsidRPr="00E236C7">
              <w:rPr>
                <w:lang w:val="en-US"/>
              </w:rPr>
              <w:t>SSU</w:t>
            </w:r>
            <w:r w:rsidRPr="00E236C7">
              <w:t xml:space="preserve">-2 </w:t>
            </w:r>
          </w:p>
        </w:tc>
        <w:tc>
          <w:tcPr>
            <w:tcW w:w="2942" w:type="dxa"/>
          </w:tcPr>
          <w:p w:rsidR="00107801" w:rsidRPr="00E236C7" w:rsidRDefault="00107801" w:rsidP="00882E92">
            <w:pPr>
              <w:jc w:val="right"/>
            </w:pPr>
            <w:r w:rsidRPr="00E236C7">
              <w:t>138 исследований</w:t>
            </w:r>
          </w:p>
        </w:tc>
      </w:tr>
      <w:tr w:rsidR="00107801" w:rsidTr="00E236C7">
        <w:tc>
          <w:tcPr>
            <w:tcW w:w="9570" w:type="dxa"/>
            <w:gridSpan w:val="2"/>
          </w:tcPr>
          <w:p w:rsidR="00107801" w:rsidRPr="00E236C7" w:rsidRDefault="00107801" w:rsidP="00E236C7">
            <w:pPr>
              <w:ind w:firstLine="709"/>
              <w:rPr>
                <w:i/>
              </w:rPr>
            </w:pPr>
            <w:r w:rsidRPr="00E236C7">
              <w:rPr>
                <w:i/>
              </w:rPr>
              <w:t>КГБУЗ «Пластунская районная больница»</w:t>
            </w:r>
          </w:p>
        </w:tc>
      </w:tr>
      <w:tr w:rsidR="00107801" w:rsidTr="00E236C7">
        <w:tc>
          <w:tcPr>
            <w:tcW w:w="6628" w:type="dxa"/>
          </w:tcPr>
          <w:p w:rsidR="00107801" w:rsidRPr="00E236C7" w:rsidRDefault="00107801" w:rsidP="00E236C7">
            <w:pPr>
              <w:ind w:firstLine="0"/>
            </w:pPr>
            <w:proofErr w:type="spellStart"/>
            <w:r w:rsidRPr="00E236C7">
              <w:t>Гастрофиброскоп</w:t>
            </w:r>
            <w:proofErr w:type="spellEnd"/>
            <w:r w:rsidRPr="00E236C7">
              <w:t xml:space="preserve"> </w:t>
            </w:r>
            <w:r w:rsidRPr="00E236C7">
              <w:rPr>
                <w:lang w:val="en-US"/>
              </w:rPr>
              <w:t>GIF-XQ40 (</w:t>
            </w:r>
            <w:r w:rsidRPr="00E236C7">
              <w:t>Япония)</w:t>
            </w:r>
          </w:p>
        </w:tc>
        <w:tc>
          <w:tcPr>
            <w:tcW w:w="2942" w:type="dxa"/>
          </w:tcPr>
          <w:p w:rsidR="00107801" w:rsidRPr="00E236C7" w:rsidRDefault="00107801" w:rsidP="00882E92">
            <w:pPr>
              <w:jc w:val="right"/>
            </w:pPr>
            <w:r w:rsidRPr="00E236C7">
              <w:t>3 исследования</w:t>
            </w:r>
          </w:p>
        </w:tc>
      </w:tr>
      <w:tr w:rsidR="00107801" w:rsidTr="00E236C7">
        <w:tc>
          <w:tcPr>
            <w:tcW w:w="9570" w:type="dxa"/>
            <w:gridSpan w:val="2"/>
          </w:tcPr>
          <w:p w:rsidR="00107801" w:rsidRPr="00E236C7" w:rsidRDefault="00107801" w:rsidP="00E236C7">
            <w:pPr>
              <w:ind w:firstLine="709"/>
              <w:rPr>
                <w:i/>
              </w:rPr>
            </w:pPr>
            <w:r w:rsidRPr="00E236C7">
              <w:rPr>
                <w:i/>
              </w:rPr>
              <w:t>КГБУЗ «</w:t>
            </w:r>
            <w:proofErr w:type="spellStart"/>
            <w:r w:rsidRPr="00E236C7">
              <w:rPr>
                <w:i/>
              </w:rPr>
              <w:t>Арсеньевская</w:t>
            </w:r>
            <w:proofErr w:type="spellEnd"/>
            <w:r w:rsidRPr="00E236C7">
              <w:rPr>
                <w:i/>
              </w:rPr>
              <w:t xml:space="preserve"> городская больница»</w:t>
            </w:r>
          </w:p>
        </w:tc>
      </w:tr>
      <w:tr w:rsidR="00107801" w:rsidTr="00E236C7">
        <w:tc>
          <w:tcPr>
            <w:tcW w:w="6628" w:type="dxa"/>
          </w:tcPr>
          <w:p w:rsidR="00107801" w:rsidRPr="00E236C7" w:rsidRDefault="00107801" w:rsidP="00E236C7">
            <w:pPr>
              <w:ind w:firstLine="0"/>
            </w:pPr>
            <w:r w:rsidRPr="00E236C7">
              <w:t>Компьютерный томограф</w:t>
            </w:r>
          </w:p>
        </w:tc>
        <w:tc>
          <w:tcPr>
            <w:tcW w:w="2942" w:type="dxa"/>
          </w:tcPr>
          <w:p w:rsidR="00107801" w:rsidRPr="00E236C7" w:rsidRDefault="00107801" w:rsidP="00882E92">
            <w:pPr>
              <w:jc w:val="right"/>
            </w:pPr>
            <w:r w:rsidRPr="00E236C7">
              <w:t>35 исследований</w:t>
            </w:r>
          </w:p>
        </w:tc>
      </w:tr>
      <w:tr w:rsidR="00107801" w:rsidTr="00E236C7">
        <w:tc>
          <w:tcPr>
            <w:tcW w:w="9570" w:type="dxa"/>
            <w:gridSpan w:val="2"/>
          </w:tcPr>
          <w:p w:rsidR="00107801" w:rsidRPr="00E236C7" w:rsidRDefault="00107801" w:rsidP="00882E92">
            <w:pPr>
              <w:ind w:firstLine="709"/>
              <w:rPr>
                <w:i/>
              </w:rPr>
            </w:pPr>
            <w:r w:rsidRPr="00E236C7">
              <w:rPr>
                <w:i/>
              </w:rPr>
              <w:t>ГБУЗ «Краевая детская клиническая больница № 1»</w:t>
            </w:r>
          </w:p>
        </w:tc>
      </w:tr>
      <w:tr w:rsidR="00107801" w:rsidTr="00E236C7">
        <w:tc>
          <w:tcPr>
            <w:tcW w:w="6628" w:type="dxa"/>
          </w:tcPr>
          <w:p w:rsidR="00107801" w:rsidRPr="00E236C7" w:rsidRDefault="00107801" w:rsidP="00E236C7">
            <w:pPr>
              <w:ind w:firstLine="0"/>
            </w:pPr>
            <w:r w:rsidRPr="00E236C7">
              <w:t>Анализатор биохимический автоматический для лекарственного мониторинга и определения наркотических веществ</w:t>
            </w:r>
          </w:p>
        </w:tc>
        <w:tc>
          <w:tcPr>
            <w:tcW w:w="2942" w:type="dxa"/>
          </w:tcPr>
          <w:p w:rsidR="00E236C7" w:rsidRPr="00E236C7" w:rsidRDefault="00E236C7" w:rsidP="00882E92">
            <w:pPr>
              <w:jc w:val="right"/>
            </w:pPr>
          </w:p>
          <w:p w:rsidR="00107801" w:rsidRPr="00E236C7" w:rsidRDefault="00107801" w:rsidP="00882E92">
            <w:pPr>
              <w:jc w:val="right"/>
            </w:pPr>
            <w:r w:rsidRPr="00E236C7">
              <w:t>456 исследований</w:t>
            </w:r>
          </w:p>
        </w:tc>
      </w:tr>
      <w:tr w:rsidR="00107801" w:rsidTr="00E236C7">
        <w:tc>
          <w:tcPr>
            <w:tcW w:w="6628" w:type="dxa"/>
          </w:tcPr>
          <w:p w:rsidR="00107801" w:rsidRPr="00E236C7" w:rsidRDefault="00107801" w:rsidP="00E236C7">
            <w:pPr>
              <w:ind w:firstLine="0"/>
            </w:pPr>
            <w:proofErr w:type="spellStart"/>
            <w:r w:rsidRPr="00E236C7">
              <w:t>Эндовидеосистема</w:t>
            </w:r>
            <w:proofErr w:type="spellEnd"/>
            <w:r w:rsidRPr="00E236C7">
              <w:t xml:space="preserve"> в комплекте с </w:t>
            </w:r>
            <w:proofErr w:type="spellStart"/>
            <w:r w:rsidRPr="00E236C7">
              <w:t>видеогастроскопом</w:t>
            </w:r>
            <w:proofErr w:type="spellEnd"/>
            <w:r w:rsidRPr="00E236C7">
              <w:t xml:space="preserve">, </w:t>
            </w:r>
            <w:proofErr w:type="spellStart"/>
            <w:r w:rsidRPr="00E236C7">
              <w:t>видеодуоденоскопом</w:t>
            </w:r>
            <w:proofErr w:type="spellEnd"/>
          </w:p>
        </w:tc>
        <w:tc>
          <w:tcPr>
            <w:tcW w:w="2942" w:type="dxa"/>
          </w:tcPr>
          <w:p w:rsidR="00E236C7" w:rsidRPr="00E236C7" w:rsidRDefault="00E236C7" w:rsidP="00882E92">
            <w:pPr>
              <w:jc w:val="right"/>
            </w:pPr>
          </w:p>
          <w:p w:rsidR="00107801" w:rsidRPr="00E236C7" w:rsidRDefault="00107801" w:rsidP="00882E92">
            <w:pPr>
              <w:jc w:val="right"/>
            </w:pPr>
            <w:r w:rsidRPr="00E236C7">
              <w:t>420 исследований</w:t>
            </w:r>
          </w:p>
        </w:tc>
      </w:tr>
      <w:tr w:rsidR="00107801" w:rsidTr="00E236C7">
        <w:tc>
          <w:tcPr>
            <w:tcW w:w="6628" w:type="dxa"/>
          </w:tcPr>
          <w:p w:rsidR="00107801" w:rsidRPr="00E236C7" w:rsidRDefault="00107801" w:rsidP="00E236C7">
            <w:pPr>
              <w:ind w:firstLine="0"/>
            </w:pPr>
            <w:r w:rsidRPr="00E236C7">
              <w:t>Коагулятор хирургический</w:t>
            </w:r>
          </w:p>
        </w:tc>
        <w:tc>
          <w:tcPr>
            <w:tcW w:w="2942" w:type="dxa"/>
          </w:tcPr>
          <w:p w:rsidR="00107801" w:rsidRPr="00E236C7" w:rsidRDefault="00107801" w:rsidP="00882E92">
            <w:pPr>
              <w:jc w:val="right"/>
            </w:pPr>
            <w:r w:rsidRPr="00E236C7">
              <w:t>268 исследований</w:t>
            </w:r>
          </w:p>
        </w:tc>
      </w:tr>
      <w:tr w:rsidR="00107801" w:rsidTr="00E236C7">
        <w:tc>
          <w:tcPr>
            <w:tcW w:w="6628" w:type="dxa"/>
          </w:tcPr>
          <w:p w:rsidR="00107801" w:rsidRPr="00E236C7" w:rsidRDefault="00107801" w:rsidP="00E236C7">
            <w:pPr>
              <w:ind w:firstLine="0"/>
            </w:pPr>
            <w:proofErr w:type="spellStart"/>
            <w:r w:rsidRPr="00E236C7">
              <w:t>Электроэнцефалограф</w:t>
            </w:r>
            <w:proofErr w:type="spellEnd"/>
          </w:p>
        </w:tc>
        <w:tc>
          <w:tcPr>
            <w:tcW w:w="2942" w:type="dxa"/>
          </w:tcPr>
          <w:p w:rsidR="00107801" w:rsidRPr="00E236C7" w:rsidRDefault="00107801" w:rsidP="00882E92">
            <w:pPr>
              <w:jc w:val="right"/>
            </w:pPr>
            <w:r w:rsidRPr="00E236C7">
              <w:t>10 исследований</w:t>
            </w:r>
          </w:p>
        </w:tc>
      </w:tr>
    </w:tbl>
    <w:p w:rsidR="00ED10C4" w:rsidRDefault="00107801" w:rsidP="00ED10C4">
      <w:pPr>
        <w:pStyle w:val="wm"/>
        <w:spacing w:before="0" w:beforeAutospacing="0"/>
        <w:ind w:firstLine="708"/>
        <w:jc w:val="both"/>
        <w:rPr>
          <w:rFonts w:eastAsia="Calibri"/>
          <w:sz w:val="28"/>
          <w:szCs w:val="28"/>
        </w:rPr>
      </w:pPr>
      <w:r w:rsidRPr="00332FDB">
        <w:rPr>
          <w:sz w:val="28"/>
          <w:szCs w:val="28"/>
        </w:rPr>
        <w:t xml:space="preserve">Необходимо отметить, что на данный момент </w:t>
      </w:r>
      <w:r w:rsidRPr="00332FDB">
        <w:rPr>
          <w:rFonts w:eastAsia="Calibri"/>
          <w:sz w:val="28"/>
          <w:szCs w:val="28"/>
        </w:rPr>
        <w:t>отсутствует единая методика распределения расходов на амортизацию оборудования по различным источникам финансирования и порядок (механизм) возврата доходов за оказанные услуги (в части амортизационных расходов) в бюджет учреждения здравоохранения.</w:t>
      </w:r>
    </w:p>
    <w:p w:rsidR="00A90A61" w:rsidRDefault="00107801" w:rsidP="00A90A61">
      <w:pPr>
        <w:pStyle w:val="wm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3.2. Простои медицинского оборудования</w:t>
      </w:r>
      <w:r w:rsidR="00E236C7">
        <w:rPr>
          <w:b/>
          <w:sz w:val="28"/>
          <w:szCs w:val="28"/>
        </w:rPr>
        <w:t xml:space="preserve"> </w:t>
      </w:r>
    </w:p>
    <w:p w:rsidR="00A90A61" w:rsidRDefault="00107801" w:rsidP="00A90A61">
      <w:pPr>
        <w:pStyle w:val="wm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77AFE">
        <w:rPr>
          <w:sz w:val="28"/>
          <w:szCs w:val="28"/>
        </w:rPr>
        <w:lastRenderedPageBreak/>
        <w:t>На снижение интенсивн</w:t>
      </w:r>
      <w:r w:rsidRPr="007E1A0E">
        <w:rPr>
          <w:sz w:val="28"/>
          <w:szCs w:val="28"/>
        </w:rPr>
        <w:t>о</w:t>
      </w:r>
      <w:r>
        <w:rPr>
          <w:sz w:val="28"/>
          <w:szCs w:val="28"/>
        </w:rPr>
        <w:t>сти работы и эффективно</w:t>
      </w:r>
      <w:r w:rsidR="00E236C7">
        <w:rPr>
          <w:sz w:val="28"/>
          <w:szCs w:val="28"/>
        </w:rPr>
        <w:t>сть</w:t>
      </w:r>
      <w:r>
        <w:rPr>
          <w:sz w:val="28"/>
          <w:szCs w:val="28"/>
        </w:rPr>
        <w:t xml:space="preserve"> использования  медицинского оборудования, поступившего в рамках реализации Программы, повлияли также факты их </w:t>
      </w:r>
      <w:r w:rsidRPr="00277AFE">
        <w:rPr>
          <w:sz w:val="28"/>
          <w:szCs w:val="28"/>
        </w:rPr>
        <w:t>простоя</w:t>
      </w:r>
      <w:r>
        <w:rPr>
          <w:sz w:val="28"/>
          <w:szCs w:val="28"/>
        </w:rPr>
        <w:t xml:space="preserve">, которые </w:t>
      </w:r>
      <w:r w:rsidRPr="003C5B56">
        <w:rPr>
          <w:sz w:val="28"/>
          <w:szCs w:val="28"/>
        </w:rPr>
        <w:t>свидетельствуют о</w:t>
      </w:r>
      <w:r>
        <w:rPr>
          <w:sz w:val="28"/>
          <w:szCs w:val="28"/>
        </w:rPr>
        <w:t xml:space="preserve"> проблемах в учреждениях здравоохранения. </w:t>
      </w:r>
      <w:r w:rsidR="00E236C7">
        <w:rPr>
          <w:sz w:val="28"/>
          <w:szCs w:val="28"/>
        </w:rPr>
        <w:t>Например</w:t>
      </w:r>
      <w:r>
        <w:rPr>
          <w:sz w:val="28"/>
          <w:szCs w:val="28"/>
        </w:rPr>
        <w:t>: недостаточное финансирование на  приобретение расходных материалов и проведение капитальных ремонтов для подготовки ввода в эксплуатацию высокотехнологичного оборудования; отсутствие обученных специалистов, неукомплектованность медицинскими кадрами,  а также отсутствие показаний от лечащих врачей.</w:t>
      </w:r>
    </w:p>
    <w:p w:rsidR="00107801" w:rsidRPr="00332FDB" w:rsidRDefault="00107801" w:rsidP="00A90A61">
      <w:pPr>
        <w:pStyle w:val="wm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2FDB">
        <w:rPr>
          <w:sz w:val="28"/>
          <w:szCs w:val="28"/>
        </w:rPr>
        <w:t>В учреждения</w:t>
      </w:r>
      <w:r w:rsidRPr="005A1549">
        <w:rPr>
          <w:sz w:val="28"/>
          <w:szCs w:val="28"/>
        </w:rPr>
        <w:t>х</w:t>
      </w:r>
      <w:r>
        <w:rPr>
          <w:i/>
          <w:sz w:val="28"/>
          <w:szCs w:val="28"/>
        </w:rPr>
        <w:t xml:space="preserve"> </w:t>
      </w:r>
      <w:r w:rsidRPr="003D28A7">
        <w:rPr>
          <w:sz w:val="28"/>
          <w:szCs w:val="28"/>
        </w:rPr>
        <w:t xml:space="preserve">здравоохранения </w:t>
      </w:r>
      <w:r w:rsidRPr="00332FDB">
        <w:rPr>
          <w:sz w:val="28"/>
          <w:szCs w:val="28"/>
        </w:rPr>
        <w:t>ведется учет интенсивности использования оборудования в журналах с указанием фамилии пациента, наименования проводимого исследования</w:t>
      </w:r>
      <w:r w:rsidR="005A1549">
        <w:rPr>
          <w:sz w:val="28"/>
          <w:szCs w:val="28"/>
        </w:rPr>
        <w:t xml:space="preserve">, а так же </w:t>
      </w:r>
      <w:r w:rsidRPr="00332FDB">
        <w:rPr>
          <w:sz w:val="28"/>
          <w:szCs w:val="28"/>
        </w:rPr>
        <w:t xml:space="preserve">учет простоя оборудования с указанием причины простоя. </w:t>
      </w:r>
    </w:p>
    <w:p w:rsidR="00107801" w:rsidRPr="00332FDB" w:rsidRDefault="00107801" w:rsidP="00A90A61">
      <w:pPr>
        <w:pStyle w:val="wm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32FDB">
        <w:rPr>
          <w:sz w:val="28"/>
          <w:szCs w:val="28"/>
        </w:rPr>
        <w:t>У</w:t>
      </w:r>
      <w:r w:rsidRPr="00332FDB">
        <w:rPr>
          <w:rFonts w:eastAsia="Calibri"/>
          <w:sz w:val="28"/>
          <w:szCs w:val="28"/>
        </w:rPr>
        <w:t>чет работы медицинского оборудования осуществляется в Формулярах медицинского изделия</w:t>
      </w:r>
      <w:r w:rsidRPr="00332FDB">
        <w:rPr>
          <w:sz w:val="28"/>
          <w:szCs w:val="28"/>
        </w:rPr>
        <w:t xml:space="preserve"> в соответствии с ГОСТ 2.610-2006 «Единая система конструкторской документации. Правила выполнения эксплуатационных документов».</w:t>
      </w:r>
    </w:p>
    <w:p w:rsidR="00107801" w:rsidRPr="00291F89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91F89">
        <w:rPr>
          <w:sz w:val="28"/>
          <w:szCs w:val="28"/>
        </w:rPr>
        <w:t xml:space="preserve">При анализе эффективности использования </w:t>
      </w:r>
      <w:r>
        <w:rPr>
          <w:sz w:val="28"/>
          <w:szCs w:val="28"/>
        </w:rPr>
        <w:t xml:space="preserve">медицинского </w:t>
      </w:r>
      <w:r w:rsidRPr="00291F89">
        <w:rPr>
          <w:sz w:val="28"/>
          <w:szCs w:val="28"/>
        </w:rPr>
        <w:t xml:space="preserve">оборудования (выборочно), приобретенного в рамках Программы, установлены факты простоя </w:t>
      </w:r>
      <w:r>
        <w:rPr>
          <w:sz w:val="28"/>
          <w:szCs w:val="28"/>
        </w:rPr>
        <w:t xml:space="preserve"> медицинского </w:t>
      </w:r>
      <w:r w:rsidRPr="00291F89">
        <w:rPr>
          <w:sz w:val="28"/>
          <w:szCs w:val="28"/>
        </w:rPr>
        <w:t>оборудования по следующим причинам.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В</w:t>
      </w:r>
      <w:r w:rsidRPr="002D0E59">
        <w:rPr>
          <w:i/>
          <w:sz w:val="28"/>
          <w:szCs w:val="28"/>
        </w:rPr>
        <w:t xml:space="preserve"> КГБУЗ «Хасанская центральная районная больница» </w:t>
      </w:r>
      <w:r w:rsidRPr="00D03365">
        <w:rPr>
          <w:sz w:val="28"/>
          <w:szCs w:val="28"/>
        </w:rPr>
        <w:t xml:space="preserve">облучатель </w:t>
      </w:r>
      <w:proofErr w:type="spellStart"/>
      <w:r w:rsidRPr="00D03365">
        <w:rPr>
          <w:sz w:val="28"/>
          <w:szCs w:val="28"/>
        </w:rPr>
        <w:t>рец</w:t>
      </w:r>
      <w:r>
        <w:rPr>
          <w:sz w:val="28"/>
          <w:szCs w:val="28"/>
        </w:rPr>
        <w:t>е</w:t>
      </w:r>
      <w:r w:rsidRPr="00D03365">
        <w:rPr>
          <w:sz w:val="28"/>
          <w:szCs w:val="28"/>
        </w:rPr>
        <w:t>ркуляторный</w:t>
      </w:r>
      <w:proofErr w:type="spellEnd"/>
      <w:r w:rsidRPr="00D033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«КРОНТ» (14,9 тыс. рублей) поставлен в учреждение в декабре 2013 года. С момента ввода в эксплуатацию оборудование не используется, так как в отделении учреждения проводится капитальный ремонт; </w:t>
      </w:r>
    </w:p>
    <w:p w:rsidR="00107801" w:rsidRPr="002D0E59" w:rsidRDefault="00107801" w:rsidP="00107801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Pr="002D0E59">
        <w:rPr>
          <w:i/>
          <w:sz w:val="28"/>
          <w:szCs w:val="28"/>
        </w:rPr>
        <w:t>простой оборудования по причине неисправности: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автоматического </w:t>
      </w:r>
      <w:proofErr w:type="spellStart"/>
      <w:r>
        <w:rPr>
          <w:sz w:val="28"/>
          <w:szCs w:val="28"/>
        </w:rPr>
        <w:t>коагулометра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Coalab</w:t>
      </w:r>
      <w:proofErr w:type="spellEnd"/>
      <w:r>
        <w:rPr>
          <w:sz w:val="28"/>
          <w:szCs w:val="28"/>
        </w:rPr>
        <w:t xml:space="preserve"> 1000, стоимостью 938,2</w:t>
      </w:r>
      <w:r w:rsidR="005A1549">
        <w:rPr>
          <w:sz w:val="28"/>
          <w:szCs w:val="28"/>
        </w:rPr>
        <w:t> </w:t>
      </w:r>
      <w:r>
        <w:rPr>
          <w:sz w:val="28"/>
          <w:szCs w:val="28"/>
        </w:rPr>
        <w:t>тыс. рублей, поставленного в КГБУЗ «Кавалеровская центральная районная больница» по причине гарантийного ремонта составил 123 дня (г.</w:t>
      </w:r>
      <w:r w:rsidR="005A1549">
        <w:rPr>
          <w:sz w:val="28"/>
          <w:szCs w:val="28"/>
        </w:rPr>
        <w:t> </w:t>
      </w:r>
      <w:r>
        <w:rPr>
          <w:sz w:val="28"/>
          <w:szCs w:val="28"/>
        </w:rPr>
        <w:t>Москва);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простой портативного ультразвукового сканера, поставленного в КГБУЗ «</w:t>
      </w:r>
      <w:proofErr w:type="spellStart"/>
      <w:r>
        <w:rPr>
          <w:sz w:val="28"/>
          <w:szCs w:val="28"/>
        </w:rPr>
        <w:t>Дальнереченская</w:t>
      </w:r>
      <w:proofErr w:type="spellEnd"/>
      <w:r>
        <w:rPr>
          <w:sz w:val="28"/>
          <w:szCs w:val="28"/>
        </w:rPr>
        <w:t xml:space="preserve"> центральная городская больница» составил 119 рабочих дней по причине выхода из строя блока питания;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простой электрокардиографа 12-канального, поставленного в КГБУЗ «</w:t>
      </w:r>
      <w:proofErr w:type="spellStart"/>
      <w:r>
        <w:rPr>
          <w:sz w:val="28"/>
          <w:szCs w:val="28"/>
        </w:rPr>
        <w:t>Дальнереченская</w:t>
      </w:r>
      <w:proofErr w:type="spellEnd"/>
      <w:r>
        <w:rPr>
          <w:sz w:val="28"/>
          <w:szCs w:val="28"/>
        </w:rPr>
        <w:t xml:space="preserve"> центральная городская больница» составил 27 рабочих дней соответственно по причине технической неисправности;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</w:t>
      </w:r>
      <w:proofErr w:type="spellStart"/>
      <w:r>
        <w:rPr>
          <w:sz w:val="28"/>
          <w:szCs w:val="28"/>
        </w:rPr>
        <w:t>бодиплетизмографического</w:t>
      </w:r>
      <w:proofErr w:type="spellEnd"/>
      <w:r>
        <w:rPr>
          <w:sz w:val="28"/>
          <w:szCs w:val="28"/>
        </w:rPr>
        <w:t xml:space="preserve"> комплекса</w:t>
      </w:r>
      <w:r w:rsidR="005A1549">
        <w:rPr>
          <w:sz w:val="28"/>
          <w:szCs w:val="28"/>
        </w:rPr>
        <w:t>,</w:t>
      </w:r>
      <w:r>
        <w:rPr>
          <w:sz w:val="28"/>
          <w:szCs w:val="28"/>
        </w:rPr>
        <w:t xml:space="preserve"> аппарата для исследования функции внешнего дыхания </w:t>
      </w:r>
      <w:r>
        <w:rPr>
          <w:sz w:val="28"/>
          <w:szCs w:val="28"/>
          <w:lang w:val="en-US"/>
        </w:rPr>
        <w:t>Power</w:t>
      </w:r>
      <w:r w:rsidRPr="008E749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Cube</w:t>
      </w:r>
      <w:r w:rsidRPr="008E749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Body</w:t>
      </w:r>
      <w:r w:rsidRPr="008E7495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Diffusion</w:t>
      </w:r>
      <w:r>
        <w:rPr>
          <w:sz w:val="28"/>
          <w:szCs w:val="28"/>
        </w:rPr>
        <w:t>,</w:t>
      </w:r>
      <w:r w:rsidRPr="008E749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Гансхорн</w:t>
      </w:r>
      <w:proofErr w:type="spellEnd"/>
      <w:r>
        <w:rPr>
          <w:sz w:val="28"/>
          <w:szCs w:val="28"/>
        </w:rPr>
        <w:t xml:space="preserve"> Медицин Электроник </w:t>
      </w:r>
      <w:proofErr w:type="spellStart"/>
      <w:r>
        <w:rPr>
          <w:sz w:val="28"/>
          <w:szCs w:val="28"/>
        </w:rPr>
        <w:t>ГмбХ</w:t>
      </w:r>
      <w:proofErr w:type="spellEnd"/>
      <w:r>
        <w:rPr>
          <w:sz w:val="28"/>
          <w:szCs w:val="28"/>
        </w:rPr>
        <w:t>»</w:t>
      </w:r>
      <w:r w:rsidR="005A1549">
        <w:rPr>
          <w:sz w:val="28"/>
          <w:szCs w:val="28"/>
        </w:rPr>
        <w:t>,</w:t>
      </w:r>
      <w:r>
        <w:rPr>
          <w:sz w:val="28"/>
          <w:szCs w:val="28"/>
        </w:rPr>
        <w:t xml:space="preserve"> Германия, стоимость</w:t>
      </w:r>
      <w:r w:rsidR="005A1549">
        <w:rPr>
          <w:sz w:val="28"/>
          <w:szCs w:val="28"/>
        </w:rPr>
        <w:t>ю</w:t>
      </w:r>
      <w:r>
        <w:rPr>
          <w:sz w:val="28"/>
          <w:szCs w:val="28"/>
        </w:rPr>
        <w:t xml:space="preserve"> 4 290,0 тыс. рублей, поставленного в ГБУЗ «Приморская краевая клиническая больница № 1» составил 60 дней (неисправная деталь отправлена производителю для ремонта);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центра эндоскопического ультразвукового с </w:t>
      </w:r>
      <w:proofErr w:type="gramStart"/>
      <w:r>
        <w:rPr>
          <w:sz w:val="28"/>
          <w:szCs w:val="28"/>
        </w:rPr>
        <w:t>ультразвуковым</w:t>
      </w:r>
      <w:proofErr w:type="gramEnd"/>
      <w:r>
        <w:rPr>
          <w:sz w:val="28"/>
          <w:szCs w:val="28"/>
        </w:rPr>
        <w:t xml:space="preserve"> видеобронхоскопом «</w:t>
      </w:r>
      <w:proofErr w:type="spellStart"/>
      <w:r>
        <w:rPr>
          <w:sz w:val="28"/>
          <w:szCs w:val="28"/>
        </w:rPr>
        <w:t>Фуджифильм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Корпорейшн</w:t>
      </w:r>
      <w:proofErr w:type="spellEnd"/>
      <w:r>
        <w:rPr>
          <w:sz w:val="28"/>
          <w:szCs w:val="28"/>
        </w:rPr>
        <w:t>»</w:t>
      </w:r>
      <w:r w:rsidR="005A1549">
        <w:rPr>
          <w:sz w:val="28"/>
          <w:szCs w:val="28"/>
        </w:rPr>
        <w:t>,</w:t>
      </w:r>
      <w:r>
        <w:rPr>
          <w:sz w:val="28"/>
          <w:szCs w:val="28"/>
        </w:rPr>
        <w:t xml:space="preserve"> Япония, стоимостью 9 689,0 тыс. рублей, поставленного в ГБУЗ «Приморская краевая </w:t>
      </w:r>
      <w:r>
        <w:rPr>
          <w:sz w:val="28"/>
          <w:szCs w:val="28"/>
        </w:rPr>
        <w:lastRenderedPageBreak/>
        <w:t xml:space="preserve">клиническая больница № 1» составил 140 дней. </w:t>
      </w:r>
      <w:proofErr w:type="gramStart"/>
      <w:r>
        <w:rPr>
          <w:sz w:val="28"/>
          <w:szCs w:val="28"/>
        </w:rPr>
        <w:t>Бронхоскоп отправлен на ремонт к производителю;</w:t>
      </w:r>
      <w:proofErr w:type="gramEnd"/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дрель-пилы </w:t>
      </w:r>
      <w:proofErr w:type="gramStart"/>
      <w:r>
        <w:rPr>
          <w:sz w:val="28"/>
          <w:szCs w:val="28"/>
        </w:rPr>
        <w:t>электрохирургической</w:t>
      </w:r>
      <w:proofErr w:type="gramEnd"/>
      <w:r>
        <w:rPr>
          <w:sz w:val="28"/>
          <w:szCs w:val="28"/>
        </w:rPr>
        <w:t xml:space="preserve"> с принадлежностями </w:t>
      </w:r>
      <w:r>
        <w:rPr>
          <w:sz w:val="28"/>
          <w:szCs w:val="28"/>
          <w:lang w:val="en-US"/>
        </w:rPr>
        <w:t>C</w:t>
      </w:r>
      <w:r w:rsidRPr="008E749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O</w:t>
      </w:r>
      <w:r w:rsidRPr="008E749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</w:t>
      </w:r>
      <w:r w:rsidRPr="008E749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E</w:t>
      </w:r>
      <w:r w:rsidRPr="008E7495">
        <w:rPr>
          <w:sz w:val="28"/>
          <w:szCs w:val="28"/>
        </w:rPr>
        <w:t>.,</w:t>
      </w:r>
      <w:r w:rsidRPr="002E137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Stryker</w:t>
      </w:r>
      <w:r w:rsidRPr="002E137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Osteonics</w:t>
      </w:r>
      <w:proofErr w:type="spellEnd"/>
      <w:r w:rsidRPr="002E137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 w:rsidRPr="002E137F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A</w:t>
      </w:r>
      <w:r w:rsidRPr="002E137F">
        <w:rPr>
          <w:sz w:val="28"/>
          <w:szCs w:val="28"/>
        </w:rPr>
        <w:t xml:space="preserve">., </w:t>
      </w:r>
      <w:r>
        <w:rPr>
          <w:sz w:val="28"/>
          <w:szCs w:val="28"/>
          <w:lang w:val="en-US"/>
        </w:rPr>
        <w:t>Stryker</w:t>
      </w:r>
      <w:r w:rsidRPr="002E137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Instruments</w:t>
      </w:r>
      <w:r>
        <w:rPr>
          <w:sz w:val="28"/>
          <w:szCs w:val="28"/>
        </w:rPr>
        <w:t>, Швейцария-США, стоимость 2 270,0 тыс. рублей, поставленной в ГБУЗ «Приморская краевая клиническая больница № 1» составил 45 дней (ремонт оборудования);</w:t>
      </w:r>
      <w:r>
        <w:rPr>
          <w:sz w:val="28"/>
          <w:szCs w:val="28"/>
        </w:rPr>
        <w:tab/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простой аппарата рентгенодиагностического передвижного хирургического с</w:t>
      </w:r>
      <w:proofErr w:type="gramStart"/>
      <w:r>
        <w:rPr>
          <w:sz w:val="28"/>
          <w:szCs w:val="28"/>
        </w:rPr>
        <w:t xml:space="preserve"> </w:t>
      </w:r>
      <w:proofErr w:type="spellStart"/>
      <w:r w:rsidR="00725452" w:rsidRPr="00725452">
        <w:rPr>
          <w:sz w:val="28"/>
          <w:szCs w:val="28"/>
        </w:rPr>
        <w:t>С</w:t>
      </w:r>
      <w:proofErr w:type="spellEnd"/>
      <w:proofErr w:type="gramEnd"/>
      <w:r w:rsidR="00725452" w:rsidRPr="00725452">
        <w:rPr>
          <w:sz w:val="28"/>
          <w:szCs w:val="28"/>
        </w:rPr>
        <w:t xml:space="preserve"> </w:t>
      </w:r>
      <w:r w:rsidRPr="00725452">
        <w:rPr>
          <w:sz w:val="28"/>
          <w:szCs w:val="28"/>
        </w:rPr>
        <w:t>дугой</w:t>
      </w:r>
      <w:r w:rsidR="007254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(стоимость </w:t>
      </w:r>
      <w:r w:rsidR="00482060">
        <w:rPr>
          <w:sz w:val="28"/>
          <w:szCs w:val="28"/>
        </w:rPr>
        <w:t xml:space="preserve"> - </w:t>
      </w:r>
      <w:r>
        <w:rPr>
          <w:sz w:val="28"/>
          <w:szCs w:val="28"/>
        </w:rPr>
        <w:t>6 000,0 тыс. рублей), поставленного в КГБУЗ «Лесозаводская центральная районная больница» составил 60 дней;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комплекта мониторов ЭКГ.АД. ЧП </w:t>
      </w:r>
      <w:proofErr w:type="spellStart"/>
      <w:r>
        <w:rPr>
          <w:sz w:val="28"/>
          <w:szCs w:val="28"/>
        </w:rPr>
        <w:t>Кмки</w:t>
      </w:r>
      <w:proofErr w:type="spellEnd"/>
      <w:r>
        <w:rPr>
          <w:sz w:val="28"/>
          <w:szCs w:val="28"/>
        </w:rPr>
        <w:t xml:space="preserve"> – «Союз» - «ДМ» (стоимость </w:t>
      </w:r>
      <w:r w:rsidR="00482060">
        <w:rPr>
          <w:sz w:val="28"/>
          <w:szCs w:val="28"/>
        </w:rPr>
        <w:t>-</w:t>
      </w:r>
      <w:r>
        <w:rPr>
          <w:sz w:val="28"/>
          <w:szCs w:val="28"/>
        </w:rPr>
        <w:t xml:space="preserve">150,0 тыс. рублей), поставленного в КГБУЗ </w:t>
      </w:r>
      <w:r w:rsidR="005A1549">
        <w:rPr>
          <w:sz w:val="28"/>
          <w:szCs w:val="28"/>
        </w:rPr>
        <w:t>«</w:t>
      </w:r>
      <w:r>
        <w:rPr>
          <w:sz w:val="28"/>
          <w:szCs w:val="28"/>
        </w:rPr>
        <w:t>Спасская городская больница», из-за ремонта оборудования составил 2,5 месяца;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аппарата для аутотрансфузии крови </w:t>
      </w:r>
      <w:proofErr w:type="spellStart"/>
      <w:r>
        <w:rPr>
          <w:sz w:val="28"/>
          <w:szCs w:val="28"/>
          <w:lang w:val="en-US"/>
        </w:rPr>
        <w:t>CellSaver</w:t>
      </w:r>
      <w:proofErr w:type="spellEnd"/>
      <w:r w:rsidRPr="002C1644">
        <w:rPr>
          <w:sz w:val="28"/>
          <w:szCs w:val="28"/>
        </w:rPr>
        <w:t xml:space="preserve"> 5+</w:t>
      </w:r>
      <w:r w:rsidR="005A15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 аспиратором хирургическим </w:t>
      </w:r>
      <w:r>
        <w:rPr>
          <w:sz w:val="28"/>
          <w:szCs w:val="28"/>
          <w:lang w:val="en-US"/>
        </w:rPr>
        <w:t>HARMOXY</w:t>
      </w:r>
      <w:r>
        <w:rPr>
          <w:sz w:val="28"/>
          <w:szCs w:val="28"/>
        </w:rPr>
        <w:t xml:space="preserve">  стоимость</w:t>
      </w:r>
      <w:r w:rsidR="005A1549">
        <w:rPr>
          <w:sz w:val="28"/>
          <w:szCs w:val="28"/>
        </w:rPr>
        <w:t>ю</w:t>
      </w:r>
      <w:r>
        <w:rPr>
          <w:sz w:val="28"/>
          <w:szCs w:val="28"/>
        </w:rPr>
        <w:t xml:space="preserve"> 2 500,0 тыс. рублей, поставленного в КГБУЗ «Спасская городская больница»</w:t>
      </w:r>
      <w:r w:rsidR="005A1549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составил 3 месяца по причине ремонта оборудования поставщиком;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системы ультразвуковой диагностической медицинской </w:t>
      </w:r>
      <w:r>
        <w:rPr>
          <w:sz w:val="28"/>
          <w:szCs w:val="28"/>
          <w:lang w:val="en-US"/>
        </w:rPr>
        <w:t>GE</w:t>
      </w:r>
      <w:r w:rsidRPr="002C164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Lovuson</w:t>
      </w:r>
      <w:proofErr w:type="spellEnd"/>
      <w:r w:rsidRPr="002C164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2C1644">
        <w:rPr>
          <w:sz w:val="28"/>
          <w:szCs w:val="28"/>
        </w:rPr>
        <w:t xml:space="preserve"> 6 </w:t>
      </w:r>
      <w:r>
        <w:rPr>
          <w:sz w:val="28"/>
          <w:szCs w:val="28"/>
        </w:rPr>
        <w:t xml:space="preserve">с принадлежностями (стоимость </w:t>
      </w:r>
      <w:r w:rsidR="00482060">
        <w:rPr>
          <w:sz w:val="28"/>
          <w:szCs w:val="28"/>
        </w:rPr>
        <w:t xml:space="preserve">- </w:t>
      </w:r>
      <w:r>
        <w:rPr>
          <w:sz w:val="28"/>
          <w:szCs w:val="28"/>
        </w:rPr>
        <w:t>10 000,0 тыс. рублей), поставленной в КГБУЗ «Спасская городская больница»</w:t>
      </w:r>
      <w:r w:rsidR="005A1549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составил 21 день (ремонт оборудования);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аппарата ИВЛ универсального экспертного класса для пациентов всех возрастов </w:t>
      </w:r>
      <w:r>
        <w:rPr>
          <w:sz w:val="28"/>
          <w:szCs w:val="28"/>
          <w:lang w:val="en-US"/>
        </w:rPr>
        <w:t>INTER</w:t>
      </w:r>
      <w:r w:rsidRPr="001C3CD2">
        <w:rPr>
          <w:sz w:val="28"/>
          <w:szCs w:val="28"/>
        </w:rPr>
        <w:t xml:space="preserve"> 7 </w:t>
      </w:r>
      <w:r>
        <w:rPr>
          <w:sz w:val="28"/>
          <w:szCs w:val="28"/>
          <w:lang w:val="en-US"/>
        </w:rPr>
        <w:t>PLUS</w:t>
      </w:r>
      <w:r>
        <w:rPr>
          <w:sz w:val="28"/>
          <w:szCs w:val="28"/>
        </w:rPr>
        <w:t xml:space="preserve"> (стоимость оборудования - 1 699,9</w:t>
      </w:r>
      <w:r w:rsidR="005A1549">
        <w:rPr>
          <w:sz w:val="28"/>
          <w:szCs w:val="28"/>
        </w:rPr>
        <w:t> </w:t>
      </w:r>
      <w:r>
        <w:rPr>
          <w:sz w:val="28"/>
          <w:szCs w:val="28"/>
        </w:rPr>
        <w:t>тыс. рублей), поставленного в КБУЗ «Краевая детская клиническая больница № 1»</w:t>
      </w:r>
      <w:r w:rsidR="005A1549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составил 207 дней (ремонт оборудования);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простой анализатора кислотно-основного равновесия, поставленного в КГБУЗ «</w:t>
      </w:r>
      <w:proofErr w:type="spellStart"/>
      <w:r>
        <w:rPr>
          <w:sz w:val="28"/>
          <w:szCs w:val="28"/>
        </w:rPr>
        <w:t>Дальнегорская</w:t>
      </w:r>
      <w:proofErr w:type="spellEnd"/>
      <w:r>
        <w:rPr>
          <w:sz w:val="28"/>
          <w:szCs w:val="28"/>
        </w:rPr>
        <w:t xml:space="preserve"> центральная городская больница»</w:t>
      </w:r>
      <w:r w:rsidR="00482060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составил 60 дней по причине ремонта оборудования.</w:t>
      </w:r>
    </w:p>
    <w:p w:rsidR="00107801" w:rsidRPr="00186678" w:rsidRDefault="00107801" w:rsidP="00107801">
      <w:pPr>
        <w:jc w:val="both"/>
        <w:rPr>
          <w:i/>
          <w:sz w:val="28"/>
          <w:szCs w:val="28"/>
        </w:rPr>
      </w:pPr>
      <w:r w:rsidRPr="001C3CD2">
        <w:rPr>
          <w:b/>
          <w:sz w:val="28"/>
          <w:szCs w:val="28"/>
        </w:rPr>
        <w:tab/>
      </w:r>
      <w:r w:rsidRPr="002D0E59">
        <w:rPr>
          <w:i/>
          <w:sz w:val="28"/>
          <w:szCs w:val="28"/>
        </w:rPr>
        <w:t>простой оборудования по причине отсутствия расходных материалов и комплектующих:</w:t>
      </w:r>
    </w:p>
    <w:p w:rsidR="00107801" w:rsidRPr="00291F89" w:rsidRDefault="00107801" w:rsidP="00107801">
      <w:pPr>
        <w:jc w:val="both"/>
        <w:rPr>
          <w:sz w:val="28"/>
          <w:szCs w:val="28"/>
        </w:rPr>
      </w:pPr>
      <w:r w:rsidRPr="00186678">
        <w:rPr>
          <w:i/>
          <w:sz w:val="28"/>
          <w:szCs w:val="28"/>
        </w:rPr>
        <w:tab/>
      </w:r>
      <w:r w:rsidRPr="00291F89">
        <w:rPr>
          <w:sz w:val="28"/>
          <w:szCs w:val="28"/>
        </w:rPr>
        <w:t xml:space="preserve">простой концентратора кислородного </w:t>
      </w:r>
      <w:r w:rsidRPr="00291F89">
        <w:rPr>
          <w:sz w:val="28"/>
          <w:szCs w:val="28"/>
          <w:lang w:val="en-US"/>
        </w:rPr>
        <w:t>MSO</w:t>
      </w:r>
      <w:r w:rsidRPr="00291F89">
        <w:rPr>
          <w:sz w:val="28"/>
          <w:szCs w:val="28"/>
        </w:rPr>
        <w:t>2-20, поставленного в КГБУЗ «Пластунская районная больница»</w:t>
      </w:r>
      <w:r w:rsidR="00482060">
        <w:rPr>
          <w:sz w:val="28"/>
          <w:szCs w:val="28"/>
        </w:rPr>
        <w:t>,</w:t>
      </w:r>
      <w:r w:rsidRPr="00291F89">
        <w:rPr>
          <w:sz w:val="28"/>
          <w:szCs w:val="28"/>
        </w:rPr>
        <w:t xml:space="preserve"> составил 11 месяцев (с момента получения </w:t>
      </w:r>
      <w:r>
        <w:rPr>
          <w:sz w:val="28"/>
          <w:szCs w:val="28"/>
        </w:rPr>
        <w:t>оборудования). Причина простоя -</w:t>
      </w:r>
      <w:r w:rsidRPr="00291F89">
        <w:rPr>
          <w:sz w:val="28"/>
          <w:szCs w:val="28"/>
        </w:rPr>
        <w:t xml:space="preserve"> отсутствие средств на приобретение и установку системы подачи</w:t>
      </w:r>
      <w:r>
        <w:rPr>
          <w:sz w:val="28"/>
          <w:szCs w:val="28"/>
        </w:rPr>
        <w:t xml:space="preserve"> кислорода;</w:t>
      </w:r>
    </w:p>
    <w:p w:rsidR="00107801" w:rsidRPr="002D0E59" w:rsidRDefault="00107801" w:rsidP="00107801">
      <w:pPr>
        <w:jc w:val="both"/>
        <w:rPr>
          <w:i/>
          <w:sz w:val="28"/>
          <w:szCs w:val="28"/>
        </w:rPr>
      </w:pPr>
      <w:r w:rsidRPr="00BF0DFA">
        <w:rPr>
          <w:b/>
          <w:sz w:val="28"/>
          <w:szCs w:val="28"/>
        </w:rPr>
        <w:tab/>
      </w:r>
      <w:r w:rsidRPr="002D0E59">
        <w:rPr>
          <w:i/>
          <w:sz w:val="28"/>
          <w:szCs w:val="28"/>
        </w:rPr>
        <w:t>простой оборудования по причине отсутствия пациентов или показаний</w:t>
      </w:r>
      <w:r>
        <w:rPr>
          <w:i/>
          <w:sz w:val="28"/>
          <w:szCs w:val="28"/>
        </w:rPr>
        <w:t xml:space="preserve"> лечащих врачей</w:t>
      </w:r>
      <w:r w:rsidRPr="002D0E59">
        <w:rPr>
          <w:i/>
          <w:sz w:val="28"/>
          <w:szCs w:val="28"/>
        </w:rPr>
        <w:t>:</w:t>
      </w:r>
    </w:p>
    <w:p w:rsidR="00107801" w:rsidRPr="00291F89" w:rsidRDefault="00107801" w:rsidP="00107801">
      <w:pPr>
        <w:ind w:firstLine="708"/>
        <w:jc w:val="both"/>
        <w:rPr>
          <w:sz w:val="28"/>
          <w:szCs w:val="28"/>
        </w:rPr>
      </w:pPr>
      <w:r w:rsidRPr="00291F89">
        <w:rPr>
          <w:sz w:val="28"/>
          <w:szCs w:val="28"/>
        </w:rPr>
        <w:t>простой аппарат</w:t>
      </w:r>
      <w:r w:rsidR="00482060">
        <w:rPr>
          <w:sz w:val="28"/>
          <w:szCs w:val="28"/>
        </w:rPr>
        <w:t>а</w:t>
      </w:r>
      <w:r w:rsidRPr="00291F89">
        <w:rPr>
          <w:sz w:val="28"/>
          <w:szCs w:val="28"/>
        </w:rPr>
        <w:t xml:space="preserve"> для </w:t>
      </w:r>
      <w:proofErr w:type="spellStart"/>
      <w:r w:rsidRPr="00291F89">
        <w:rPr>
          <w:sz w:val="28"/>
          <w:szCs w:val="28"/>
        </w:rPr>
        <w:t>реинфузии</w:t>
      </w:r>
      <w:proofErr w:type="spellEnd"/>
      <w:r w:rsidRPr="00291F89">
        <w:rPr>
          <w:sz w:val="28"/>
          <w:szCs w:val="28"/>
        </w:rPr>
        <w:t xml:space="preserve"> крови (стоимость </w:t>
      </w:r>
      <w:r w:rsidR="00482060">
        <w:rPr>
          <w:sz w:val="28"/>
          <w:szCs w:val="28"/>
        </w:rPr>
        <w:t xml:space="preserve">- </w:t>
      </w:r>
      <w:r w:rsidRPr="00291F89">
        <w:rPr>
          <w:sz w:val="28"/>
          <w:szCs w:val="28"/>
        </w:rPr>
        <w:t>2 353,8 тыс. рублей) составил 1 год и 4 месяца. Аппарат поставлен в КГБУЗ «Партизанская городская больница №</w:t>
      </w:r>
      <w:r>
        <w:rPr>
          <w:sz w:val="28"/>
          <w:szCs w:val="28"/>
        </w:rPr>
        <w:t> </w:t>
      </w:r>
      <w:r w:rsidRPr="00291F89">
        <w:rPr>
          <w:sz w:val="28"/>
          <w:szCs w:val="28"/>
        </w:rPr>
        <w:t>1» в декабре 2011 года, оборудование не использовалось ввиду отсутствия больных с массивным полостным кровотечением (кровопотеря выше 20</w:t>
      </w:r>
      <w:r>
        <w:rPr>
          <w:sz w:val="28"/>
          <w:szCs w:val="28"/>
        </w:rPr>
        <w:t> </w:t>
      </w:r>
      <w:r w:rsidRPr="00291F89">
        <w:rPr>
          <w:sz w:val="28"/>
          <w:szCs w:val="28"/>
        </w:rPr>
        <w:t>%).</w:t>
      </w:r>
    </w:p>
    <w:p w:rsidR="00107801" w:rsidRPr="002D0E59" w:rsidRDefault="00107801" w:rsidP="00107801">
      <w:pPr>
        <w:ind w:firstLine="708"/>
        <w:jc w:val="both"/>
        <w:rPr>
          <w:i/>
          <w:sz w:val="28"/>
          <w:szCs w:val="28"/>
        </w:rPr>
      </w:pPr>
      <w:r w:rsidRPr="002D0E59">
        <w:rPr>
          <w:i/>
          <w:sz w:val="28"/>
          <w:szCs w:val="28"/>
        </w:rPr>
        <w:t>простой оборудования по причине отсутствия специалистов:</w:t>
      </w:r>
    </w:p>
    <w:p w:rsidR="00107801" w:rsidRPr="00BD0BD4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простой электрохирургического блок коагулятора (стоимость </w:t>
      </w:r>
      <w:r w:rsidR="00482060">
        <w:rPr>
          <w:sz w:val="28"/>
          <w:szCs w:val="28"/>
        </w:rPr>
        <w:t>-</w:t>
      </w:r>
      <w:r>
        <w:rPr>
          <w:sz w:val="28"/>
          <w:szCs w:val="28"/>
        </w:rPr>
        <w:t xml:space="preserve"> 400,0</w:t>
      </w:r>
      <w:r w:rsidR="00482060">
        <w:rPr>
          <w:sz w:val="28"/>
          <w:szCs w:val="28"/>
        </w:rPr>
        <w:t> </w:t>
      </w:r>
      <w:r>
        <w:rPr>
          <w:sz w:val="28"/>
          <w:szCs w:val="28"/>
        </w:rPr>
        <w:t>тыс. рублей), поставленного в КГБУЗ «Находкинская городская больница»</w:t>
      </w:r>
      <w:r w:rsidR="00482060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составил 1 год. Простой оборудования связан с отсутствием специалистов (обучение проведено только в марте 2014 года) и отсутствием назначений на проведение исследований от лечащих врачей;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простой аппарата УЗИ переносного с датчиками (стоимость</w:t>
      </w:r>
      <w:r w:rsidR="00482060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  2 500,0</w:t>
      </w:r>
      <w:r w:rsidR="00482060">
        <w:rPr>
          <w:sz w:val="28"/>
          <w:szCs w:val="28"/>
        </w:rPr>
        <w:t> </w:t>
      </w:r>
      <w:r>
        <w:rPr>
          <w:sz w:val="28"/>
          <w:szCs w:val="28"/>
        </w:rPr>
        <w:t>тыс. рублей), поставленного в КГБУЗ «Октябрьская центральная районная больница»</w:t>
      </w:r>
      <w:r w:rsidR="0048206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составил 155 дней по причине отсутствия специалистов;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аппарата УЗИ (стоимость </w:t>
      </w:r>
      <w:r w:rsidR="00482060">
        <w:rPr>
          <w:sz w:val="28"/>
          <w:szCs w:val="28"/>
        </w:rPr>
        <w:t>-</w:t>
      </w:r>
      <w:r>
        <w:rPr>
          <w:sz w:val="28"/>
          <w:szCs w:val="28"/>
        </w:rPr>
        <w:t xml:space="preserve"> 729,0 тыс. рублей), поставленного в ГБУЗ «Краевой наркологический диспансер»</w:t>
      </w:r>
      <w:r w:rsidR="00482060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составил 77 дней и связан с отпуском и болезнью врача по функциональной диагностике;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простой </w:t>
      </w:r>
      <w:proofErr w:type="spellStart"/>
      <w:r>
        <w:rPr>
          <w:sz w:val="28"/>
          <w:szCs w:val="28"/>
        </w:rPr>
        <w:t>гастрофиброскопа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GIF</w:t>
      </w:r>
      <w:r w:rsidRPr="0028474E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XQ</w:t>
      </w:r>
      <w:r>
        <w:rPr>
          <w:sz w:val="28"/>
          <w:szCs w:val="28"/>
        </w:rPr>
        <w:t xml:space="preserve">40, производитель </w:t>
      </w:r>
      <w:proofErr w:type="spellStart"/>
      <w:r>
        <w:rPr>
          <w:sz w:val="28"/>
          <w:szCs w:val="28"/>
          <w:lang w:val="en-US"/>
        </w:rPr>
        <w:t>Olimpus</w:t>
      </w:r>
      <w:proofErr w:type="spellEnd"/>
      <w:r w:rsidRPr="0028474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Optical</w:t>
      </w:r>
      <w:r w:rsidRPr="0028474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</w:t>
      </w:r>
      <w:r w:rsidRPr="0028474E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Ltd</w:t>
      </w:r>
      <w:r>
        <w:rPr>
          <w:sz w:val="28"/>
          <w:szCs w:val="28"/>
        </w:rPr>
        <w:t>, Япония, поставленного в КГБУЗ «Пластунская районная больница»</w:t>
      </w:r>
      <w:r w:rsidR="00482060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составил 65 дней и связан с отпуском специалиста;</w:t>
      </w:r>
      <w:proofErr w:type="gramEnd"/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ультразвукового цифрового диагностического сканера </w:t>
      </w:r>
      <w:proofErr w:type="spellStart"/>
      <w:r>
        <w:rPr>
          <w:sz w:val="28"/>
          <w:szCs w:val="28"/>
          <w:lang w:val="en-US"/>
        </w:rPr>
        <w:t>MySono</w:t>
      </w:r>
      <w:proofErr w:type="spellEnd"/>
      <w:r w:rsidRPr="002D174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 w:rsidRPr="002D1740">
        <w:rPr>
          <w:sz w:val="28"/>
          <w:szCs w:val="28"/>
        </w:rPr>
        <w:t>6-</w:t>
      </w:r>
      <w:r>
        <w:rPr>
          <w:sz w:val="28"/>
          <w:szCs w:val="28"/>
          <w:lang w:val="en-US"/>
        </w:rPr>
        <w:t>RUS</w:t>
      </w:r>
      <w:r>
        <w:rPr>
          <w:sz w:val="28"/>
          <w:szCs w:val="28"/>
        </w:rPr>
        <w:t xml:space="preserve"> с принадлежностями, поставленного в КГБУЗ «Пластунская районная больница»</w:t>
      </w:r>
      <w:r w:rsidR="00482060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составил 26 дней и связан с отпуском и болезнью специалиста;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</w:t>
      </w:r>
      <w:proofErr w:type="spellStart"/>
      <w:r>
        <w:rPr>
          <w:sz w:val="28"/>
          <w:szCs w:val="28"/>
        </w:rPr>
        <w:t>тромбоэластографа</w:t>
      </w:r>
      <w:proofErr w:type="spellEnd"/>
      <w:r>
        <w:rPr>
          <w:sz w:val="28"/>
          <w:szCs w:val="28"/>
        </w:rPr>
        <w:t xml:space="preserve"> </w:t>
      </w:r>
      <w:r w:rsidR="00A548EB">
        <w:rPr>
          <w:sz w:val="28"/>
          <w:szCs w:val="28"/>
        </w:rPr>
        <w:t>(</w:t>
      </w:r>
      <w:r>
        <w:rPr>
          <w:sz w:val="28"/>
          <w:szCs w:val="28"/>
        </w:rPr>
        <w:t>стоимость</w:t>
      </w:r>
      <w:r w:rsidR="00A548EB">
        <w:rPr>
          <w:sz w:val="28"/>
          <w:szCs w:val="28"/>
        </w:rPr>
        <w:t xml:space="preserve"> - </w:t>
      </w:r>
      <w:r>
        <w:rPr>
          <w:sz w:val="28"/>
          <w:szCs w:val="28"/>
        </w:rPr>
        <w:t>1 720,0 тыс. рублей</w:t>
      </w:r>
      <w:r w:rsidR="00A548EB">
        <w:rPr>
          <w:sz w:val="28"/>
          <w:szCs w:val="28"/>
        </w:rPr>
        <w:t>),</w:t>
      </w:r>
      <w:r>
        <w:rPr>
          <w:sz w:val="28"/>
          <w:szCs w:val="28"/>
        </w:rPr>
        <w:t xml:space="preserve"> поставленного в КГБУЗ «Кавалеровская</w:t>
      </w:r>
      <w:r w:rsidR="00A548EB">
        <w:rPr>
          <w:sz w:val="28"/>
          <w:szCs w:val="28"/>
        </w:rPr>
        <w:t xml:space="preserve"> центральная районная больница», </w:t>
      </w:r>
      <w:r>
        <w:rPr>
          <w:sz w:val="28"/>
          <w:szCs w:val="28"/>
        </w:rPr>
        <w:t>составил 2 года. Причина простоя - отсутствие подготов</w:t>
      </w:r>
      <w:r w:rsidR="00A548EB">
        <w:rPr>
          <w:sz w:val="28"/>
          <w:szCs w:val="28"/>
        </w:rPr>
        <w:t>ленного</w:t>
      </w:r>
      <w:r>
        <w:rPr>
          <w:sz w:val="28"/>
          <w:szCs w:val="28"/>
        </w:rPr>
        <w:t xml:space="preserve"> персонала;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простой комплекса реанимационного для новорожденных, стоимостью 640,0 тыс. рублей, поставленного в КГБУЗ «Хасанская центральная районная больница» составил 5 месяцев. Оборудование введено в эксплуатацию после обучения работы на аппарате специалистами поставщика;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эндоскопического комплекса для выполнения торакальных операций </w:t>
      </w:r>
      <w:r>
        <w:rPr>
          <w:sz w:val="28"/>
          <w:szCs w:val="28"/>
          <w:lang w:val="en-US"/>
        </w:rPr>
        <w:t>K</w:t>
      </w:r>
      <w:r w:rsidRPr="000A6AB4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Stros</w:t>
      </w:r>
      <w:proofErr w:type="spellEnd"/>
      <w:r>
        <w:rPr>
          <w:sz w:val="28"/>
          <w:szCs w:val="28"/>
        </w:rPr>
        <w:t>, стоимостью 34 400,0 тыс. рублей, поставленного ГБУЗ «Приморский краевой онкологический диспансер»</w:t>
      </w:r>
      <w:r w:rsidR="00A548EB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составил 2 года по причине отсутствия специалистов для </w:t>
      </w:r>
      <w:r w:rsidR="00A548EB">
        <w:rPr>
          <w:sz w:val="28"/>
          <w:szCs w:val="28"/>
        </w:rPr>
        <w:t xml:space="preserve">проведения </w:t>
      </w:r>
      <w:r>
        <w:rPr>
          <w:sz w:val="28"/>
          <w:szCs w:val="28"/>
        </w:rPr>
        <w:t>данных операций;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простой аппарата рентгеновского АРА 110/160, поставленного в КГБУЗ «Артемовский родильный дом» составил 1 год и 4 месяца и связан с отсутствием специалиста и помещения для размещения аппарата;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прибора для </w:t>
      </w:r>
      <w:proofErr w:type="spellStart"/>
      <w:r>
        <w:rPr>
          <w:sz w:val="28"/>
          <w:szCs w:val="28"/>
        </w:rPr>
        <w:t>мониторирования</w:t>
      </w:r>
      <w:proofErr w:type="spellEnd"/>
      <w:r>
        <w:rPr>
          <w:sz w:val="28"/>
          <w:szCs w:val="28"/>
        </w:rPr>
        <w:t xml:space="preserve"> электрической активности мозга Нейрон-спектр-5, поставленного в КГБУЗ «Артемовский родильный дом»</w:t>
      </w:r>
      <w:r w:rsidR="00A548EB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составил 1 год и 2 месяца и связан с отсутствием специалиста;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простой аппарата наркозно-дыхательного на два газа, стоимостью 2 200,0 тыс. рублей, поставленного в КГБУЗ «</w:t>
      </w:r>
      <w:proofErr w:type="spellStart"/>
      <w:r>
        <w:rPr>
          <w:sz w:val="28"/>
          <w:szCs w:val="28"/>
        </w:rPr>
        <w:t>Арсеньевская</w:t>
      </w:r>
      <w:proofErr w:type="spellEnd"/>
      <w:r>
        <w:rPr>
          <w:sz w:val="28"/>
          <w:szCs w:val="28"/>
        </w:rPr>
        <w:t xml:space="preserve"> городская больница»</w:t>
      </w:r>
      <w:r w:rsidR="00A548EB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составил 30 дней. Причина простоя - длительный период ожидания специалиста по настройке и наладке оборудования;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</w:t>
      </w:r>
      <w:proofErr w:type="spellStart"/>
      <w:r>
        <w:rPr>
          <w:sz w:val="28"/>
          <w:szCs w:val="28"/>
        </w:rPr>
        <w:t>видеобронхоскопа</w:t>
      </w:r>
      <w:proofErr w:type="spellEnd"/>
      <w:r>
        <w:rPr>
          <w:sz w:val="28"/>
          <w:szCs w:val="28"/>
        </w:rPr>
        <w:t xml:space="preserve"> (стоимость</w:t>
      </w:r>
      <w:r w:rsidR="00A548EB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973,8 тыс. рублей), </w:t>
      </w:r>
      <w:proofErr w:type="gramStart"/>
      <w:r>
        <w:rPr>
          <w:sz w:val="28"/>
          <w:szCs w:val="28"/>
        </w:rPr>
        <w:t>поставленного</w:t>
      </w:r>
      <w:proofErr w:type="gramEnd"/>
      <w:r>
        <w:rPr>
          <w:sz w:val="28"/>
          <w:szCs w:val="28"/>
        </w:rPr>
        <w:t xml:space="preserve"> в КГБУЗ «</w:t>
      </w:r>
      <w:proofErr w:type="spellStart"/>
      <w:r>
        <w:rPr>
          <w:sz w:val="28"/>
          <w:szCs w:val="28"/>
        </w:rPr>
        <w:t>Арсеньевская</w:t>
      </w:r>
      <w:proofErr w:type="spellEnd"/>
      <w:r>
        <w:rPr>
          <w:sz w:val="28"/>
          <w:szCs w:val="28"/>
        </w:rPr>
        <w:t xml:space="preserve"> городская больница»</w:t>
      </w:r>
      <w:r w:rsidR="00A548EB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составил 120 дней. Причина простоя - длительное ожидание специалиста по настройке оборудования.</w:t>
      </w:r>
    </w:p>
    <w:p w:rsidR="00107801" w:rsidRPr="002D0E59" w:rsidRDefault="00107801" w:rsidP="00107801">
      <w:pPr>
        <w:jc w:val="both"/>
        <w:rPr>
          <w:i/>
          <w:sz w:val="28"/>
          <w:szCs w:val="28"/>
        </w:rPr>
      </w:pPr>
      <w:r w:rsidRPr="002D3B13">
        <w:rPr>
          <w:b/>
          <w:sz w:val="28"/>
          <w:szCs w:val="28"/>
        </w:rPr>
        <w:tab/>
      </w:r>
      <w:r w:rsidRPr="002D0E59">
        <w:rPr>
          <w:i/>
          <w:sz w:val="28"/>
          <w:szCs w:val="28"/>
        </w:rPr>
        <w:t>простой оборудования по причине обучения сотрудников: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простой аппарата УЗИ переносного с датчиками (стоимость – 2 500,0</w:t>
      </w:r>
      <w:r w:rsidR="00A548EB">
        <w:rPr>
          <w:sz w:val="28"/>
          <w:szCs w:val="28"/>
        </w:rPr>
        <w:t> </w:t>
      </w:r>
      <w:r>
        <w:rPr>
          <w:sz w:val="28"/>
          <w:szCs w:val="28"/>
        </w:rPr>
        <w:t>тыс. рублей), поставленного в КГБУЗ «Октябрьская центральная районная больница»</w:t>
      </w:r>
      <w:r w:rsidR="00A548EB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составил 32 дня по причине </w:t>
      </w:r>
      <w:proofErr w:type="gramStart"/>
      <w:r>
        <w:rPr>
          <w:sz w:val="28"/>
          <w:szCs w:val="28"/>
        </w:rPr>
        <w:t>обучения персонала по специальности</w:t>
      </w:r>
      <w:proofErr w:type="gramEnd"/>
      <w:r>
        <w:rPr>
          <w:sz w:val="28"/>
          <w:szCs w:val="28"/>
        </w:rPr>
        <w:t xml:space="preserve"> «Ультразвуковая диагностика»;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по причине подготовки специалистов на сертификационных циклах: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простой многофункциональной системы ультразвуковой </w:t>
      </w:r>
      <w:proofErr w:type="spellStart"/>
      <w:r>
        <w:rPr>
          <w:sz w:val="28"/>
          <w:szCs w:val="28"/>
        </w:rPr>
        <w:t>допплерографии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Сономед</w:t>
      </w:r>
      <w:proofErr w:type="spellEnd"/>
      <w:r>
        <w:rPr>
          <w:sz w:val="28"/>
          <w:szCs w:val="28"/>
        </w:rPr>
        <w:t xml:space="preserve"> 300М (стоимость - 600,0 тыс. рублей), поставленной в КГБУЗ «Владивостокская клиническая больница № 4», составил 43 дня;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простой </w:t>
      </w:r>
      <w:proofErr w:type="spellStart"/>
      <w:r>
        <w:rPr>
          <w:sz w:val="28"/>
          <w:szCs w:val="28"/>
        </w:rPr>
        <w:t>скрининговой</w:t>
      </w:r>
      <w:proofErr w:type="spellEnd"/>
      <w:r>
        <w:rPr>
          <w:sz w:val="28"/>
          <w:szCs w:val="28"/>
        </w:rPr>
        <w:t xml:space="preserve"> системы для диагностики нарушений дыхания во время сна «</w:t>
      </w:r>
      <w:proofErr w:type="spellStart"/>
      <w:r>
        <w:rPr>
          <w:sz w:val="28"/>
          <w:szCs w:val="28"/>
          <w:lang w:val="en-US"/>
        </w:rPr>
        <w:t>Embletta</w:t>
      </w:r>
      <w:proofErr w:type="spellEnd"/>
      <w:r w:rsidR="00A548EB">
        <w:rPr>
          <w:sz w:val="28"/>
          <w:szCs w:val="28"/>
        </w:rPr>
        <w:t>» (</w:t>
      </w:r>
      <w:r>
        <w:rPr>
          <w:sz w:val="28"/>
          <w:szCs w:val="28"/>
        </w:rPr>
        <w:t xml:space="preserve">стоимость </w:t>
      </w:r>
      <w:r w:rsidR="00A548EB">
        <w:rPr>
          <w:sz w:val="28"/>
          <w:szCs w:val="28"/>
        </w:rPr>
        <w:t xml:space="preserve">- </w:t>
      </w:r>
      <w:r>
        <w:rPr>
          <w:sz w:val="28"/>
          <w:szCs w:val="28"/>
        </w:rPr>
        <w:t>1 035,0 тыс. рублей</w:t>
      </w:r>
      <w:r w:rsidR="00A548EB">
        <w:rPr>
          <w:sz w:val="28"/>
          <w:szCs w:val="28"/>
        </w:rPr>
        <w:t>)</w:t>
      </w:r>
      <w:r>
        <w:rPr>
          <w:sz w:val="28"/>
          <w:szCs w:val="28"/>
        </w:rPr>
        <w:t>, поставленной в КГБУЗ «Владивостокская клиническая больница № 4», составил 49 дней;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</w:t>
      </w:r>
      <w:proofErr w:type="spellStart"/>
      <w:r>
        <w:rPr>
          <w:sz w:val="28"/>
          <w:szCs w:val="28"/>
        </w:rPr>
        <w:t>электроэнцефалографа-анализатора</w:t>
      </w:r>
      <w:proofErr w:type="spellEnd"/>
      <w:r>
        <w:rPr>
          <w:sz w:val="28"/>
          <w:szCs w:val="28"/>
        </w:rPr>
        <w:t xml:space="preserve"> ЭЭГА-21/26 «Энцефалан-131-03» (стоимость </w:t>
      </w:r>
      <w:r w:rsidR="00A548EB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335,0 тыс. рублей), поставленного в КГБУЗ «Владивостокская клиническая больница № 4», составил 42 дня; 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эндоскопической стойки с возможностью оценки нарушений глотания «Карл </w:t>
      </w:r>
      <w:proofErr w:type="spellStart"/>
      <w:r>
        <w:rPr>
          <w:sz w:val="28"/>
          <w:szCs w:val="28"/>
        </w:rPr>
        <w:t>Шторц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ГмбХ</w:t>
      </w:r>
      <w:proofErr w:type="spellEnd"/>
      <w:r>
        <w:rPr>
          <w:sz w:val="28"/>
          <w:szCs w:val="28"/>
        </w:rPr>
        <w:t xml:space="preserve"> и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>о. КГ» (стоимость</w:t>
      </w:r>
      <w:r w:rsidR="00A548EB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4 028 тыс. рублей, ввод в эксплуатацию 25.01.2013 года), </w:t>
      </w:r>
      <w:proofErr w:type="gramStart"/>
      <w:r>
        <w:rPr>
          <w:sz w:val="28"/>
          <w:szCs w:val="28"/>
        </w:rPr>
        <w:t>поставленной</w:t>
      </w:r>
      <w:proofErr w:type="gramEnd"/>
      <w:r>
        <w:rPr>
          <w:sz w:val="28"/>
          <w:szCs w:val="28"/>
        </w:rPr>
        <w:t xml:space="preserve"> в КГБУЗ «Владивостокская клиническая больница     № 4», составил 45 дней;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эндоскопического комплекса с видеобронхоскопом «Карл </w:t>
      </w:r>
      <w:proofErr w:type="spellStart"/>
      <w:r>
        <w:rPr>
          <w:sz w:val="28"/>
          <w:szCs w:val="28"/>
        </w:rPr>
        <w:t>Шторц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ГмбХ</w:t>
      </w:r>
      <w:proofErr w:type="spellEnd"/>
      <w:r>
        <w:rPr>
          <w:sz w:val="28"/>
          <w:szCs w:val="28"/>
        </w:rPr>
        <w:t xml:space="preserve"> и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>о. КГ», стоимость</w:t>
      </w:r>
      <w:r w:rsidR="00A548EB">
        <w:rPr>
          <w:sz w:val="28"/>
          <w:szCs w:val="28"/>
        </w:rPr>
        <w:t>ю</w:t>
      </w:r>
      <w:r>
        <w:rPr>
          <w:sz w:val="28"/>
          <w:szCs w:val="28"/>
        </w:rPr>
        <w:t xml:space="preserve"> 2 353,8 тыс. рублей, поставленного в КГБУЗ «Владивостокская клиническая больница № 4», составил 41 день;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КГБУЗ «Кавалеровская центральная районная больница» аппарат </w:t>
      </w:r>
      <w:proofErr w:type="spellStart"/>
      <w:r>
        <w:rPr>
          <w:sz w:val="28"/>
          <w:szCs w:val="28"/>
        </w:rPr>
        <w:t>тромоэластограф</w:t>
      </w:r>
      <w:proofErr w:type="spellEnd"/>
      <w:r>
        <w:rPr>
          <w:sz w:val="28"/>
          <w:szCs w:val="28"/>
        </w:rPr>
        <w:t xml:space="preserve"> не функционировал в течение двух лет</w:t>
      </w:r>
      <w:r w:rsidRPr="00685856">
        <w:rPr>
          <w:sz w:val="28"/>
          <w:szCs w:val="28"/>
        </w:rPr>
        <w:t xml:space="preserve"> </w:t>
      </w:r>
      <w:r>
        <w:rPr>
          <w:sz w:val="28"/>
          <w:szCs w:val="28"/>
        </w:rPr>
        <w:t>(поставка 02.03.2012).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персонала произведена только 28.02.2014</w:t>
      </w:r>
      <w:r w:rsidR="00A548EB">
        <w:rPr>
          <w:sz w:val="28"/>
          <w:szCs w:val="28"/>
        </w:rPr>
        <w:t>. П</w:t>
      </w:r>
      <w:r>
        <w:rPr>
          <w:sz w:val="28"/>
          <w:szCs w:val="28"/>
        </w:rPr>
        <w:t xml:space="preserve">роведено всего 3 исследования; </w:t>
      </w:r>
    </w:p>
    <w:p w:rsidR="00107801" w:rsidRPr="002D0E59" w:rsidRDefault="00107801" w:rsidP="00107801">
      <w:pPr>
        <w:jc w:val="both"/>
        <w:rPr>
          <w:i/>
          <w:sz w:val="28"/>
          <w:szCs w:val="28"/>
        </w:rPr>
      </w:pPr>
      <w:r w:rsidRPr="00222861">
        <w:rPr>
          <w:b/>
          <w:sz w:val="28"/>
          <w:szCs w:val="28"/>
        </w:rPr>
        <w:tab/>
      </w:r>
      <w:r w:rsidRPr="002D0E59">
        <w:rPr>
          <w:i/>
          <w:sz w:val="28"/>
          <w:szCs w:val="28"/>
        </w:rPr>
        <w:t>простой оборудования по причине подготовки помещения: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КГБУЗ «Владивостокская клиническая больница № 1» по причине проведения ремонтных работ в отделении интенсивной терапии и реанимации для больных с острыми нарушениями мозгового кровообращения простой аппарата ИВЛ </w:t>
      </w:r>
      <w:proofErr w:type="spellStart"/>
      <w:r>
        <w:rPr>
          <w:sz w:val="28"/>
          <w:szCs w:val="28"/>
          <w:lang w:val="en-US"/>
        </w:rPr>
        <w:t>Servio</w:t>
      </w:r>
      <w:proofErr w:type="spellEnd"/>
      <w:r w:rsidRPr="0054179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</w:t>
      </w:r>
      <w:r w:rsidRPr="005417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(Швейцария) с возможностью программной искусственной вентиляции легких и мониторингом функции внешнего дыхания со встроенным анализом газов составил 70 дней; 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простой центральной станции </w:t>
      </w:r>
      <w:proofErr w:type="spellStart"/>
      <w:r>
        <w:rPr>
          <w:sz w:val="28"/>
          <w:szCs w:val="28"/>
        </w:rPr>
        <w:t>мониторирования</w:t>
      </w:r>
      <w:proofErr w:type="spellEnd"/>
      <w:r>
        <w:rPr>
          <w:sz w:val="28"/>
          <w:szCs w:val="28"/>
        </w:rPr>
        <w:t xml:space="preserve"> (станции обработки и сбора информации о пациентах) составил 75 дней; 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простой аппарата ИВЛ для скорой помощи «</w:t>
      </w:r>
      <w:proofErr w:type="spellStart"/>
      <w:r>
        <w:rPr>
          <w:sz w:val="28"/>
          <w:szCs w:val="28"/>
          <w:lang w:val="en-US"/>
        </w:rPr>
        <w:t>Oxylog</w:t>
      </w:r>
      <w:proofErr w:type="spellEnd"/>
      <w:r w:rsidRPr="002A287B">
        <w:rPr>
          <w:sz w:val="28"/>
          <w:szCs w:val="28"/>
        </w:rPr>
        <w:t xml:space="preserve"> 1000</w:t>
      </w:r>
      <w:r>
        <w:rPr>
          <w:sz w:val="28"/>
          <w:szCs w:val="28"/>
        </w:rPr>
        <w:t xml:space="preserve">» с принадлежностями и аппарата ИВЛ </w:t>
      </w:r>
      <w:proofErr w:type="spellStart"/>
      <w:r>
        <w:rPr>
          <w:sz w:val="28"/>
          <w:szCs w:val="28"/>
          <w:lang w:val="en-US"/>
        </w:rPr>
        <w:t>Evita</w:t>
      </w:r>
      <w:proofErr w:type="spellEnd"/>
      <w:r w:rsidRPr="002A28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принадлежностями составил 68 дней.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в данном учреждении с июля 2013 года (простой на момент проверки - 219 дней) не был введен в эксплуатацию ангиографический комплекс</w:t>
      </w:r>
      <w:r w:rsidRPr="00A60B8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INFINIX</w:t>
      </w:r>
      <w:r w:rsidRPr="00A60B8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VF</w:t>
      </w:r>
      <w:r w:rsidRPr="00A60B82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A60B82"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Тошиба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Медикал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Корпорейшен</w:t>
      </w:r>
      <w:proofErr w:type="spellEnd"/>
      <w:r>
        <w:rPr>
          <w:sz w:val="28"/>
          <w:szCs w:val="28"/>
        </w:rPr>
        <w:t xml:space="preserve">, Япония) стоимостью 10 000,0 тыс. рублей. Начать необходимые процедуры по подготовке помещения </w:t>
      </w:r>
      <w:proofErr w:type="spellStart"/>
      <w:r>
        <w:rPr>
          <w:sz w:val="28"/>
          <w:szCs w:val="28"/>
        </w:rPr>
        <w:t>рентгеноперационной</w:t>
      </w:r>
      <w:proofErr w:type="spellEnd"/>
      <w:r>
        <w:rPr>
          <w:sz w:val="28"/>
          <w:szCs w:val="28"/>
        </w:rPr>
        <w:t xml:space="preserve"> (проводилась в два этапа с дополнительными изменениями проектно-сметной документации в КГУП РЦЦС) стало возможным только после завершения процедуры торгов на поставку аппаратуры. На момент проверки ремонтные работы с учетом сложности инженерных решений завершены и компанией производителя осуществляется монтаж оборудования.</w:t>
      </w:r>
      <w:r>
        <w:rPr>
          <w:b/>
          <w:sz w:val="28"/>
          <w:szCs w:val="28"/>
        </w:rPr>
        <w:t xml:space="preserve"> </w:t>
      </w:r>
      <w:r w:rsidRPr="00A13AC8">
        <w:rPr>
          <w:sz w:val="28"/>
          <w:szCs w:val="28"/>
        </w:rPr>
        <w:t xml:space="preserve">По состоянию на 01.05.2014 </w:t>
      </w:r>
      <w:r>
        <w:rPr>
          <w:sz w:val="28"/>
          <w:szCs w:val="28"/>
        </w:rPr>
        <w:t xml:space="preserve">ангиографический </w:t>
      </w:r>
      <w:r w:rsidR="001B6543">
        <w:rPr>
          <w:sz w:val="28"/>
          <w:szCs w:val="28"/>
        </w:rPr>
        <w:t xml:space="preserve">комплекс </w:t>
      </w:r>
      <w:r>
        <w:rPr>
          <w:sz w:val="28"/>
          <w:szCs w:val="28"/>
        </w:rPr>
        <w:t>веден в эксплуатацию;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простой цифрового рентгеновского </w:t>
      </w:r>
      <w:proofErr w:type="spellStart"/>
      <w:r>
        <w:rPr>
          <w:sz w:val="28"/>
          <w:szCs w:val="28"/>
        </w:rPr>
        <w:t>маммографа</w:t>
      </w:r>
      <w:proofErr w:type="spellEnd"/>
      <w:r>
        <w:rPr>
          <w:sz w:val="28"/>
          <w:szCs w:val="28"/>
        </w:rPr>
        <w:t xml:space="preserve"> «</w:t>
      </w:r>
      <w:r>
        <w:rPr>
          <w:sz w:val="28"/>
          <w:szCs w:val="28"/>
          <w:lang w:val="en-US"/>
        </w:rPr>
        <w:t>Giotto</w:t>
      </w:r>
      <w:r w:rsidRPr="002A287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Image</w:t>
      </w:r>
      <w:r>
        <w:rPr>
          <w:sz w:val="28"/>
          <w:szCs w:val="28"/>
        </w:rPr>
        <w:t>» (Италия), поставленного в ГБУЗ «Приморский краевой онкологический диспансер»</w:t>
      </w:r>
      <w:r w:rsidR="00117FBE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составил 386 дней (капитальный ремонт, реконструкция кабинета для маммографии);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простой аппарата </w:t>
      </w:r>
      <w:proofErr w:type="spellStart"/>
      <w:r>
        <w:rPr>
          <w:sz w:val="28"/>
          <w:szCs w:val="28"/>
        </w:rPr>
        <w:t>рентгеномаммографического</w:t>
      </w:r>
      <w:proofErr w:type="spellEnd"/>
      <w:r>
        <w:rPr>
          <w:sz w:val="28"/>
          <w:szCs w:val="28"/>
        </w:rPr>
        <w:t xml:space="preserve"> в КГБУЗ «Пограничная центральная районная больница» в течение 5 месяцев по причине не</w:t>
      </w:r>
      <w:r w:rsidR="00117FBE">
        <w:rPr>
          <w:sz w:val="28"/>
          <w:szCs w:val="28"/>
        </w:rPr>
        <w:t xml:space="preserve">подготовленности </w:t>
      </w:r>
      <w:r>
        <w:rPr>
          <w:sz w:val="28"/>
          <w:szCs w:val="28"/>
        </w:rPr>
        <w:t xml:space="preserve"> помещения и оформления документов для разрешения работы с ионизирующими источниками излучения;</w:t>
      </w:r>
    </w:p>
    <w:p w:rsidR="00107801" w:rsidRPr="002D0E59" w:rsidRDefault="00107801" w:rsidP="00107801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Pr="002D0E59">
        <w:rPr>
          <w:i/>
          <w:sz w:val="28"/>
          <w:szCs w:val="28"/>
        </w:rPr>
        <w:t>простой оборудования ввиду отсутствия показаний:</w:t>
      </w:r>
    </w:p>
    <w:p w:rsidR="00107801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326D7B">
        <w:rPr>
          <w:i/>
          <w:sz w:val="28"/>
          <w:szCs w:val="28"/>
        </w:rPr>
        <w:t>в КГБУЗ «Пожарска</w:t>
      </w:r>
      <w:r>
        <w:rPr>
          <w:i/>
          <w:sz w:val="28"/>
          <w:szCs w:val="28"/>
        </w:rPr>
        <w:t xml:space="preserve">я центральная районная больница» </w:t>
      </w:r>
      <w:r>
        <w:rPr>
          <w:sz w:val="28"/>
          <w:szCs w:val="28"/>
        </w:rPr>
        <w:t>простой оборудования</w:t>
      </w:r>
      <w:r w:rsidRPr="00326D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причине отсутствия показаний составил: анализатор для определения билирубина в капиллярной крови </w:t>
      </w:r>
      <w:proofErr w:type="spellStart"/>
      <w:r>
        <w:rPr>
          <w:sz w:val="28"/>
          <w:szCs w:val="28"/>
        </w:rPr>
        <w:t>Билимит-К</w:t>
      </w:r>
      <w:proofErr w:type="spellEnd"/>
      <w:r w:rsidR="00117FB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117FBE">
        <w:rPr>
          <w:sz w:val="28"/>
          <w:szCs w:val="28"/>
        </w:rPr>
        <w:t>стоимостью</w:t>
      </w:r>
      <w:r w:rsidR="00B95657">
        <w:rPr>
          <w:sz w:val="28"/>
          <w:szCs w:val="28"/>
        </w:rPr>
        <w:t xml:space="preserve"> </w:t>
      </w:r>
      <w:r>
        <w:rPr>
          <w:sz w:val="28"/>
          <w:szCs w:val="28"/>
        </w:rPr>
        <w:t>120,0</w:t>
      </w:r>
      <w:r w:rsidR="00117FBE">
        <w:rPr>
          <w:sz w:val="28"/>
          <w:szCs w:val="28"/>
        </w:rPr>
        <w:t> </w:t>
      </w:r>
      <w:r>
        <w:rPr>
          <w:sz w:val="28"/>
          <w:szCs w:val="28"/>
        </w:rPr>
        <w:t>тыс. рублей</w:t>
      </w:r>
      <w:r w:rsidR="00117FB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-  59 дней; аппарат ИВЛ для новорожденных и детей с принадлежностями (Швейцария, стоимость</w:t>
      </w:r>
      <w:r w:rsidR="00117FBE">
        <w:rPr>
          <w:sz w:val="28"/>
          <w:szCs w:val="28"/>
        </w:rPr>
        <w:t xml:space="preserve">ю </w:t>
      </w:r>
      <w:r>
        <w:rPr>
          <w:sz w:val="28"/>
          <w:szCs w:val="28"/>
        </w:rPr>
        <w:t xml:space="preserve">1 596,0 тыс. рублей) - 244 дня; </w:t>
      </w:r>
      <w:r w:rsidRPr="00725452">
        <w:rPr>
          <w:sz w:val="28"/>
          <w:szCs w:val="28"/>
        </w:rPr>
        <w:t xml:space="preserve">инкубатор для новорожденных с весами Бэби-гард 1120, </w:t>
      </w:r>
      <w:r w:rsidR="005F6890">
        <w:rPr>
          <w:sz w:val="28"/>
          <w:szCs w:val="28"/>
        </w:rPr>
        <w:t xml:space="preserve"> </w:t>
      </w:r>
      <w:r>
        <w:rPr>
          <w:sz w:val="28"/>
          <w:szCs w:val="28"/>
        </w:rPr>
        <w:t>стоимость</w:t>
      </w:r>
      <w:r w:rsidR="00117FBE">
        <w:rPr>
          <w:sz w:val="28"/>
          <w:szCs w:val="28"/>
        </w:rPr>
        <w:t>ю</w:t>
      </w:r>
      <w:r w:rsidR="005F6890">
        <w:rPr>
          <w:sz w:val="28"/>
          <w:szCs w:val="28"/>
        </w:rPr>
        <w:t xml:space="preserve"> 400,0 тыс. рублей,</w:t>
      </w:r>
      <w:r>
        <w:rPr>
          <w:sz w:val="28"/>
          <w:szCs w:val="28"/>
        </w:rPr>
        <w:t xml:space="preserve"> -</w:t>
      </w:r>
      <w:r w:rsidR="00117FBE">
        <w:rPr>
          <w:sz w:val="28"/>
          <w:szCs w:val="28"/>
        </w:rPr>
        <w:t xml:space="preserve"> </w:t>
      </w:r>
      <w:r>
        <w:rPr>
          <w:sz w:val="28"/>
          <w:szCs w:val="28"/>
        </w:rPr>
        <w:t>108 дней;</w:t>
      </w:r>
      <w:proofErr w:type="gramEnd"/>
      <w:r>
        <w:rPr>
          <w:sz w:val="28"/>
          <w:szCs w:val="28"/>
        </w:rPr>
        <w:t xml:space="preserve"> комплекс реанимационный для новорожденных (открытая реанимационная система) </w:t>
      </w:r>
      <w:proofErr w:type="spellStart"/>
      <w:r>
        <w:rPr>
          <w:sz w:val="28"/>
          <w:szCs w:val="28"/>
        </w:rPr>
        <w:t>Бэбигард</w:t>
      </w:r>
      <w:proofErr w:type="spellEnd"/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>-1140</w:t>
      </w:r>
      <w:r w:rsidR="00117FBE">
        <w:rPr>
          <w:sz w:val="28"/>
          <w:szCs w:val="28"/>
        </w:rPr>
        <w:t xml:space="preserve">, </w:t>
      </w:r>
      <w:r>
        <w:rPr>
          <w:sz w:val="28"/>
          <w:szCs w:val="28"/>
        </w:rPr>
        <w:t>стоимость</w:t>
      </w:r>
      <w:r w:rsidR="00117FBE">
        <w:rPr>
          <w:sz w:val="28"/>
          <w:szCs w:val="28"/>
        </w:rPr>
        <w:t>ю</w:t>
      </w:r>
      <w:r>
        <w:rPr>
          <w:sz w:val="28"/>
          <w:szCs w:val="28"/>
        </w:rPr>
        <w:t xml:space="preserve"> 250,0 тыс. рублей</w:t>
      </w:r>
      <w:r w:rsidR="00117FB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-108 дней; транспортный инкубатор с аппаратом ИВЛ, монитором, отсосом, баллонами с кислородом</w:t>
      </w:r>
      <w:r w:rsidRPr="005C6AE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GB</w:t>
      </w:r>
      <w:r w:rsidRPr="005C6AEA">
        <w:rPr>
          <w:sz w:val="28"/>
          <w:szCs w:val="28"/>
        </w:rPr>
        <w:t>58</w:t>
      </w:r>
      <w:r>
        <w:rPr>
          <w:sz w:val="28"/>
          <w:szCs w:val="28"/>
          <w:lang w:val="en-US"/>
        </w:rPr>
        <w:t>RO</w:t>
      </w:r>
      <w:r>
        <w:rPr>
          <w:sz w:val="28"/>
          <w:szCs w:val="28"/>
        </w:rPr>
        <w:t>,</w:t>
      </w:r>
      <w:r w:rsidRPr="005C6AE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Giacomo</w:t>
      </w:r>
      <w:proofErr w:type="spellEnd"/>
      <w:r w:rsidRPr="005C6AE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Bertocchi</w:t>
      </w:r>
      <w:proofErr w:type="spellEnd"/>
      <w:r w:rsidRPr="005C6AE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 w:rsidRPr="005C6AEA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n</w:t>
      </w:r>
      <w:r w:rsidRPr="005C6AEA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</w:t>
      </w:r>
      <w:r w:rsidRPr="005C6AEA">
        <w:rPr>
          <w:sz w:val="28"/>
          <w:szCs w:val="28"/>
        </w:rPr>
        <w:t>.</w:t>
      </w:r>
      <w:r>
        <w:rPr>
          <w:sz w:val="28"/>
          <w:szCs w:val="28"/>
        </w:rPr>
        <w:t>, Италия</w:t>
      </w:r>
      <w:r w:rsidR="00117FBE">
        <w:rPr>
          <w:sz w:val="28"/>
          <w:szCs w:val="28"/>
        </w:rPr>
        <w:t xml:space="preserve">, </w:t>
      </w:r>
      <w:r>
        <w:rPr>
          <w:sz w:val="28"/>
          <w:szCs w:val="28"/>
        </w:rPr>
        <w:t>стоимость</w:t>
      </w:r>
      <w:r w:rsidR="00117FBE">
        <w:rPr>
          <w:sz w:val="28"/>
          <w:szCs w:val="28"/>
        </w:rPr>
        <w:t>ю</w:t>
      </w:r>
      <w:r>
        <w:rPr>
          <w:sz w:val="28"/>
          <w:szCs w:val="28"/>
        </w:rPr>
        <w:t xml:space="preserve"> 1 300,0 тыс. рублей</w:t>
      </w:r>
      <w:r w:rsidR="00117FBE">
        <w:rPr>
          <w:sz w:val="28"/>
          <w:szCs w:val="28"/>
        </w:rPr>
        <w:t>,</w:t>
      </w:r>
      <w:r>
        <w:rPr>
          <w:sz w:val="28"/>
          <w:szCs w:val="28"/>
        </w:rPr>
        <w:t xml:space="preserve"> - 371 день;</w:t>
      </w:r>
    </w:p>
    <w:p w:rsidR="00107801" w:rsidRPr="005F6890" w:rsidRDefault="00107801" w:rsidP="005F6890">
      <w:pPr>
        <w:tabs>
          <w:tab w:val="left" w:pos="709"/>
        </w:tabs>
        <w:jc w:val="both"/>
        <w:rPr>
          <w:sz w:val="28"/>
          <w:szCs w:val="28"/>
        </w:rPr>
      </w:pPr>
      <w:r w:rsidRPr="00BC02E8">
        <w:rPr>
          <w:b/>
          <w:sz w:val="28"/>
          <w:szCs w:val="28"/>
        </w:rPr>
        <w:tab/>
      </w:r>
      <w:r w:rsidRPr="002D0E59">
        <w:rPr>
          <w:i/>
          <w:sz w:val="28"/>
          <w:szCs w:val="28"/>
        </w:rPr>
        <w:t>простой оборудования по причине оформления разрешительных документов</w:t>
      </w:r>
      <w:r w:rsidRPr="005F6890">
        <w:rPr>
          <w:sz w:val="28"/>
          <w:szCs w:val="28"/>
        </w:rPr>
        <w:t>:</w:t>
      </w:r>
    </w:p>
    <w:p w:rsidR="00107801" w:rsidRPr="007E1A0E" w:rsidRDefault="00107801" w:rsidP="00107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простой </w:t>
      </w:r>
      <w:proofErr w:type="spellStart"/>
      <w:r>
        <w:rPr>
          <w:sz w:val="28"/>
          <w:szCs w:val="28"/>
        </w:rPr>
        <w:t>флюорографа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малодозового</w:t>
      </w:r>
      <w:proofErr w:type="spellEnd"/>
      <w:r>
        <w:rPr>
          <w:sz w:val="28"/>
          <w:szCs w:val="28"/>
        </w:rPr>
        <w:t xml:space="preserve"> подвижного «</w:t>
      </w:r>
      <w:proofErr w:type="spellStart"/>
      <w:r>
        <w:rPr>
          <w:sz w:val="28"/>
          <w:szCs w:val="28"/>
        </w:rPr>
        <w:t>КПФ-Ц-РП-ПроСкан</w:t>
      </w:r>
      <w:proofErr w:type="spellEnd"/>
      <w:r>
        <w:rPr>
          <w:sz w:val="28"/>
          <w:szCs w:val="28"/>
        </w:rPr>
        <w:t xml:space="preserve"> 7000», стоимостью 10 000 тыс. рублей, поставленного в КГБУЗ «Надеждинская центральная</w:t>
      </w:r>
      <w:r w:rsidR="005F6890">
        <w:rPr>
          <w:sz w:val="28"/>
          <w:szCs w:val="28"/>
        </w:rPr>
        <w:t xml:space="preserve"> районная больница»  01.09.2013</w:t>
      </w:r>
      <w:r>
        <w:rPr>
          <w:sz w:val="28"/>
          <w:szCs w:val="28"/>
        </w:rPr>
        <w:t xml:space="preserve">,  составил 56 дней по причине оформления санитарно-эпидемиологического заключения, проведения лабораторных замеров и  </w:t>
      </w:r>
      <w:r w:rsidRPr="007E1A0E">
        <w:rPr>
          <w:sz w:val="28"/>
          <w:szCs w:val="28"/>
        </w:rPr>
        <w:t>ремонта оборудования;</w:t>
      </w:r>
    </w:p>
    <w:p w:rsidR="00107801" w:rsidRPr="007E1A0E" w:rsidRDefault="00107801" w:rsidP="00107801">
      <w:pPr>
        <w:pStyle w:val="wm"/>
        <w:spacing w:before="0" w:beforeAutospacing="0" w:after="0" w:afterAutospacing="0"/>
        <w:ind w:firstLine="708"/>
        <w:jc w:val="both"/>
        <w:rPr>
          <w:rFonts w:eastAsia="Calibri"/>
          <w:b/>
          <w:sz w:val="28"/>
          <w:szCs w:val="28"/>
        </w:rPr>
      </w:pPr>
      <w:r w:rsidRPr="007E1A0E">
        <w:rPr>
          <w:sz w:val="28"/>
          <w:szCs w:val="28"/>
        </w:rPr>
        <w:t xml:space="preserve">простой аппарата УЗИ </w:t>
      </w:r>
      <w:r w:rsidRPr="007E1A0E">
        <w:rPr>
          <w:sz w:val="28"/>
          <w:szCs w:val="28"/>
          <w:lang w:val="en-US"/>
        </w:rPr>
        <w:t>MINDRAY</w:t>
      </w:r>
      <w:r w:rsidRPr="007E1A0E">
        <w:rPr>
          <w:sz w:val="28"/>
          <w:szCs w:val="28"/>
        </w:rPr>
        <w:t xml:space="preserve"> </w:t>
      </w:r>
      <w:r w:rsidRPr="007E1A0E">
        <w:rPr>
          <w:sz w:val="28"/>
          <w:szCs w:val="28"/>
          <w:lang w:val="en-US"/>
        </w:rPr>
        <w:t>M</w:t>
      </w:r>
      <w:r w:rsidRPr="007E1A0E">
        <w:rPr>
          <w:sz w:val="28"/>
          <w:szCs w:val="28"/>
        </w:rPr>
        <w:t>5, стоимостью 750,0 тыс. рублей, поставленного в ГБУЗ «Краевая психиатрическая больница № 2» составила  2 года и 11 дней. Причина простоя - получение данным учреждением лицензии для осуществления деятельности УЗИ.</w:t>
      </w:r>
      <w:r w:rsidRPr="007E1A0E">
        <w:rPr>
          <w:rFonts w:eastAsia="Calibri"/>
          <w:b/>
          <w:sz w:val="28"/>
          <w:szCs w:val="28"/>
        </w:rPr>
        <w:t xml:space="preserve"> </w:t>
      </w:r>
    </w:p>
    <w:p w:rsidR="00107801" w:rsidRPr="00BF6049" w:rsidRDefault="00107801" w:rsidP="00107801">
      <w:pPr>
        <w:ind w:firstLine="708"/>
        <w:jc w:val="both"/>
        <w:rPr>
          <w:b/>
          <w:sz w:val="28"/>
          <w:szCs w:val="28"/>
        </w:rPr>
      </w:pPr>
      <w:r w:rsidRPr="00BF6049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> </w:t>
      </w:r>
      <w:r w:rsidRPr="00BF6049">
        <w:rPr>
          <w:b/>
          <w:sz w:val="28"/>
          <w:szCs w:val="28"/>
        </w:rPr>
        <w:t>Социологический опрос</w:t>
      </w:r>
    </w:p>
    <w:p w:rsidR="00107801" w:rsidRPr="00BF6049" w:rsidRDefault="00107801" w:rsidP="00107801">
      <w:pPr>
        <w:pStyle w:val="af4"/>
        <w:ind w:firstLine="740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ТФОМС, </w:t>
      </w:r>
      <w:r w:rsidRPr="00BF6049">
        <w:rPr>
          <w:color w:val="000000"/>
          <w:sz w:val="28"/>
          <w:szCs w:val="28"/>
        </w:rPr>
        <w:t>в соответствии с запросом</w:t>
      </w:r>
      <w:r>
        <w:rPr>
          <w:color w:val="000000"/>
          <w:sz w:val="28"/>
          <w:szCs w:val="28"/>
        </w:rPr>
        <w:t xml:space="preserve"> Контрольно-счетной палаты Приморского края</w:t>
      </w:r>
      <w:r w:rsidRPr="00BF6049">
        <w:rPr>
          <w:color w:val="000000"/>
          <w:sz w:val="28"/>
          <w:szCs w:val="28"/>
        </w:rPr>
        <w:t>, предоставил сводную информацию о результатах социологических опро</w:t>
      </w:r>
      <w:r>
        <w:rPr>
          <w:color w:val="000000"/>
          <w:sz w:val="28"/>
          <w:szCs w:val="28"/>
        </w:rPr>
        <w:t>сов, проведенных специалистами ТФОМС</w:t>
      </w:r>
      <w:r w:rsidRPr="00BF6049">
        <w:rPr>
          <w:color w:val="000000"/>
          <w:sz w:val="28"/>
          <w:szCs w:val="28"/>
        </w:rPr>
        <w:t xml:space="preserve"> и страховых медицинских организаций (далее - СМО) среди застрахованных лиц при получении медицинской помощи в</w:t>
      </w:r>
      <w:r>
        <w:rPr>
          <w:color w:val="000000"/>
          <w:sz w:val="28"/>
          <w:szCs w:val="28"/>
        </w:rPr>
        <w:t xml:space="preserve"> учреждениях здравоохранения</w:t>
      </w:r>
      <w:r w:rsidRPr="00BF6049">
        <w:rPr>
          <w:color w:val="000000"/>
          <w:sz w:val="28"/>
          <w:szCs w:val="28"/>
        </w:rPr>
        <w:t xml:space="preserve">, осуществляющих деятельность в сфере </w:t>
      </w:r>
      <w:r>
        <w:rPr>
          <w:color w:val="000000"/>
          <w:sz w:val="28"/>
          <w:szCs w:val="28"/>
        </w:rPr>
        <w:t>ОМС</w:t>
      </w:r>
      <w:r w:rsidR="005F6890">
        <w:rPr>
          <w:color w:val="000000"/>
          <w:sz w:val="28"/>
          <w:szCs w:val="28"/>
        </w:rPr>
        <w:t xml:space="preserve"> </w:t>
      </w:r>
      <w:r w:rsidRPr="00BF6049">
        <w:rPr>
          <w:color w:val="000000"/>
          <w:sz w:val="28"/>
          <w:szCs w:val="28"/>
        </w:rPr>
        <w:t xml:space="preserve"> за</w:t>
      </w:r>
      <w:r>
        <w:rPr>
          <w:color w:val="000000"/>
          <w:sz w:val="28"/>
          <w:szCs w:val="28"/>
        </w:rPr>
        <w:t xml:space="preserve"> 2011- 2013 годы, а также о </w:t>
      </w:r>
      <w:r w:rsidRPr="00BF6049">
        <w:rPr>
          <w:color w:val="000000"/>
          <w:sz w:val="28"/>
          <w:szCs w:val="28"/>
        </w:rPr>
        <w:t>состоянии защиты прав застрахованных граждан в системе ОМС в 2013 году.</w:t>
      </w:r>
      <w:proofErr w:type="gramEnd"/>
    </w:p>
    <w:p w:rsidR="00107801" w:rsidRPr="00BF6049" w:rsidRDefault="00107801" w:rsidP="00107801">
      <w:pPr>
        <w:pStyle w:val="af4"/>
        <w:ind w:firstLine="740"/>
        <w:jc w:val="both"/>
        <w:rPr>
          <w:sz w:val="28"/>
          <w:szCs w:val="28"/>
        </w:rPr>
      </w:pPr>
      <w:r w:rsidRPr="00BF6049">
        <w:rPr>
          <w:color w:val="000000"/>
          <w:sz w:val="28"/>
          <w:szCs w:val="28"/>
        </w:rPr>
        <w:t xml:space="preserve">Изучение удовлетворенности граждан качеством и доступностью медицинской помощи осуществляется в соответствии с Методическими рекомендациями по организации проведения социологического опроса (анкетирования) об удовлетворенности доступностью и качеством медицинской помощи при осуществлении обязательного медицинского страхования, утвержденными приказом </w:t>
      </w:r>
      <w:r>
        <w:rPr>
          <w:color w:val="000000"/>
          <w:sz w:val="28"/>
          <w:szCs w:val="28"/>
        </w:rPr>
        <w:t>ФФОМС</w:t>
      </w:r>
      <w:r w:rsidRPr="00BF6049">
        <w:rPr>
          <w:color w:val="000000"/>
          <w:sz w:val="28"/>
          <w:szCs w:val="28"/>
        </w:rPr>
        <w:t xml:space="preserve"> от 29.05.2009 №</w:t>
      </w:r>
      <w:r>
        <w:rPr>
          <w:color w:val="000000"/>
          <w:sz w:val="28"/>
          <w:szCs w:val="28"/>
        </w:rPr>
        <w:t> </w:t>
      </w:r>
      <w:r w:rsidRPr="00BF6049">
        <w:rPr>
          <w:color w:val="000000"/>
          <w:sz w:val="28"/>
          <w:szCs w:val="28"/>
        </w:rPr>
        <w:t>118.</w:t>
      </w:r>
    </w:p>
    <w:p w:rsidR="00107801" w:rsidRPr="00BF6049" w:rsidRDefault="00107801" w:rsidP="00107801">
      <w:pPr>
        <w:pStyle w:val="af4"/>
        <w:ind w:firstLine="720"/>
        <w:jc w:val="both"/>
        <w:rPr>
          <w:sz w:val="28"/>
          <w:szCs w:val="28"/>
        </w:rPr>
      </w:pPr>
      <w:r w:rsidRPr="00BF6049">
        <w:rPr>
          <w:color w:val="000000"/>
          <w:sz w:val="28"/>
          <w:szCs w:val="28"/>
        </w:rPr>
        <w:t>Социологическими опросами было охвачено:</w:t>
      </w:r>
    </w:p>
    <w:p w:rsidR="00107801" w:rsidRPr="00BF6049" w:rsidRDefault="00107801" w:rsidP="00107801">
      <w:pPr>
        <w:pStyle w:val="af4"/>
        <w:widowControl w:val="0"/>
        <w:tabs>
          <w:tab w:val="right" w:pos="2458"/>
          <w:tab w:val="left" w:pos="2779"/>
        </w:tabs>
        <w:ind w:firstLine="709"/>
        <w:jc w:val="both"/>
        <w:rPr>
          <w:sz w:val="28"/>
          <w:szCs w:val="28"/>
        </w:rPr>
      </w:pPr>
      <w:r w:rsidRPr="00BF6049">
        <w:rPr>
          <w:color w:val="000000"/>
          <w:sz w:val="28"/>
          <w:szCs w:val="28"/>
        </w:rPr>
        <w:lastRenderedPageBreak/>
        <w:t>в 2011</w:t>
      </w:r>
      <w:r>
        <w:rPr>
          <w:color w:val="000000"/>
          <w:sz w:val="28"/>
          <w:szCs w:val="28"/>
        </w:rPr>
        <w:t xml:space="preserve"> году </w:t>
      </w:r>
      <w:r w:rsidRPr="00BF6049">
        <w:rPr>
          <w:color w:val="000000"/>
          <w:sz w:val="28"/>
          <w:szCs w:val="28"/>
        </w:rPr>
        <w:t>-</w:t>
      </w:r>
      <w:r w:rsidRPr="00BF604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</w:t>
      </w:r>
      <w:r w:rsidRPr="00BF6049">
        <w:rPr>
          <w:color w:val="000000"/>
          <w:sz w:val="28"/>
          <w:szCs w:val="28"/>
        </w:rPr>
        <w:t>11 085 человек</w:t>
      </w:r>
      <w:r w:rsidR="005F6890">
        <w:rPr>
          <w:color w:val="000000"/>
          <w:sz w:val="28"/>
          <w:szCs w:val="28"/>
        </w:rPr>
        <w:t>,</w:t>
      </w:r>
      <w:r w:rsidRPr="00BF6049">
        <w:rPr>
          <w:color w:val="000000"/>
          <w:sz w:val="28"/>
          <w:szCs w:val="28"/>
        </w:rPr>
        <w:t xml:space="preserve"> или 0,6% от общей численности</w:t>
      </w:r>
      <w:r>
        <w:rPr>
          <w:sz w:val="28"/>
          <w:szCs w:val="28"/>
        </w:rPr>
        <w:t xml:space="preserve"> </w:t>
      </w:r>
      <w:r w:rsidRPr="00BF6049">
        <w:rPr>
          <w:color w:val="000000"/>
          <w:sz w:val="28"/>
          <w:szCs w:val="28"/>
        </w:rPr>
        <w:t>застрахованного населения Приморского края;</w:t>
      </w:r>
    </w:p>
    <w:p w:rsidR="00107801" w:rsidRPr="00BF6049" w:rsidRDefault="00107801" w:rsidP="00107801">
      <w:pPr>
        <w:pStyle w:val="af4"/>
        <w:widowControl w:val="0"/>
        <w:ind w:firstLine="708"/>
        <w:jc w:val="both"/>
        <w:rPr>
          <w:sz w:val="28"/>
          <w:szCs w:val="28"/>
        </w:rPr>
      </w:pPr>
      <w:r w:rsidRPr="00BF6049">
        <w:rPr>
          <w:color w:val="000000"/>
          <w:sz w:val="28"/>
          <w:szCs w:val="28"/>
        </w:rPr>
        <w:t>в 2012 году - 7 303 человека</w:t>
      </w:r>
      <w:r w:rsidR="005F6890">
        <w:rPr>
          <w:color w:val="000000"/>
          <w:sz w:val="28"/>
          <w:szCs w:val="28"/>
        </w:rPr>
        <w:t>,</w:t>
      </w:r>
      <w:r w:rsidRPr="00BF6049">
        <w:rPr>
          <w:color w:val="000000"/>
          <w:sz w:val="28"/>
          <w:szCs w:val="28"/>
        </w:rPr>
        <w:t xml:space="preserve"> или 0,4% от общей численности застрахованного населения Приморского края (1 885 684 человек);</w:t>
      </w:r>
    </w:p>
    <w:p w:rsidR="00107801" w:rsidRPr="00BF6049" w:rsidRDefault="00107801" w:rsidP="00107801">
      <w:pPr>
        <w:pStyle w:val="af4"/>
        <w:widowControl w:val="0"/>
        <w:ind w:firstLine="709"/>
        <w:jc w:val="both"/>
        <w:rPr>
          <w:sz w:val="28"/>
          <w:szCs w:val="28"/>
        </w:rPr>
      </w:pPr>
      <w:r w:rsidRPr="00BF6049">
        <w:rPr>
          <w:color w:val="000000"/>
          <w:sz w:val="28"/>
          <w:szCs w:val="28"/>
        </w:rPr>
        <w:t>в 2013 году опрошено 13 303 человека</w:t>
      </w:r>
      <w:r w:rsidR="005F6890">
        <w:rPr>
          <w:color w:val="000000"/>
          <w:sz w:val="28"/>
          <w:szCs w:val="28"/>
        </w:rPr>
        <w:t>,</w:t>
      </w:r>
      <w:r w:rsidRPr="00BF6049">
        <w:rPr>
          <w:color w:val="000000"/>
          <w:sz w:val="28"/>
          <w:szCs w:val="28"/>
        </w:rPr>
        <w:t xml:space="preserve"> или 0,7% от общего количества застрахованного населения Приморского края (1 931 856 человек).</w:t>
      </w:r>
    </w:p>
    <w:p w:rsidR="00107801" w:rsidRPr="00BF6049" w:rsidRDefault="00107801" w:rsidP="00107801">
      <w:pPr>
        <w:pStyle w:val="af4"/>
        <w:ind w:firstLine="660"/>
        <w:jc w:val="both"/>
        <w:rPr>
          <w:sz w:val="28"/>
          <w:szCs w:val="28"/>
        </w:rPr>
      </w:pPr>
      <w:r w:rsidRPr="00BF6049">
        <w:rPr>
          <w:color w:val="000000"/>
          <w:sz w:val="28"/>
          <w:szCs w:val="28"/>
        </w:rPr>
        <w:t xml:space="preserve">Результаты мониторинга удовлетворенности пациентов доступностью, объемом и качеством медицинской помощи, полученной в медицинских организациях Приморского края, по данным ежегодной статистической формы наблюдения ФФОМС № ПГ за 2011-2013 </w:t>
      </w:r>
      <w:r>
        <w:rPr>
          <w:color w:val="000000"/>
          <w:sz w:val="28"/>
          <w:szCs w:val="28"/>
        </w:rPr>
        <w:t>годы представлены в таблице  3</w:t>
      </w:r>
      <w:r w:rsidRPr="00BF6049">
        <w:rPr>
          <w:color w:val="000000"/>
          <w:sz w:val="28"/>
          <w:szCs w:val="28"/>
        </w:rPr>
        <w:t>.</w:t>
      </w:r>
    </w:p>
    <w:p w:rsidR="00107801" w:rsidRPr="00CB3CF1" w:rsidRDefault="00107801" w:rsidP="00107801">
      <w:pPr>
        <w:framePr w:w="9960" w:wrap="notBeside" w:vAnchor="text" w:hAnchor="text" w:xAlign="center" w:y="1"/>
        <w:spacing w:line="260" w:lineRule="exact"/>
        <w:rPr>
          <w:b/>
          <w:sz w:val="22"/>
          <w:szCs w:val="22"/>
        </w:rPr>
      </w:pPr>
      <w:r w:rsidRPr="003F0F74">
        <w:rPr>
          <w:rStyle w:val="afb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</w:t>
      </w:r>
      <w:r>
        <w:rPr>
          <w:rStyle w:val="afb"/>
          <w:color w:val="000000"/>
          <w:sz w:val="22"/>
          <w:szCs w:val="22"/>
        </w:rPr>
        <w:t xml:space="preserve">                         </w:t>
      </w:r>
      <w:r w:rsidRPr="00CB3CF1">
        <w:rPr>
          <w:rStyle w:val="afb"/>
          <w:b w:val="0"/>
          <w:color w:val="000000"/>
          <w:sz w:val="22"/>
          <w:szCs w:val="22"/>
        </w:rPr>
        <w:t>Таблица</w:t>
      </w:r>
      <w:r w:rsidR="005F6890">
        <w:rPr>
          <w:rStyle w:val="afb"/>
          <w:b w:val="0"/>
          <w:color w:val="000000"/>
          <w:sz w:val="22"/>
          <w:szCs w:val="22"/>
        </w:rPr>
        <w:t xml:space="preserve"> </w:t>
      </w:r>
      <w:r w:rsidRPr="00CB3CF1">
        <w:rPr>
          <w:rStyle w:val="afb"/>
          <w:b w:val="0"/>
          <w:color w:val="000000"/>
          <w:sz w:val="22"/>
          <w:szCs w:val="22"/>
        </w:rPr>
        <w:t>3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109"/>
        <w:gridCol w:w="1987"/>
        <w:gridCol w:w="1714"/>
        <w:gridCol w:w="2150"/>
      </w:tblGrid>
      <w:tr w:rsidR="00107801" w:rsidRPr="003F0F74" w:rsidTr="00882E92">
        <w:trPr>
          <w:trHeight w:hRule="exact" w:val="459"/>
          <w:jc w:val="center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07801" w:rsidRPr="005F6890" w:rsidRDefault="00107801" w:rsidP="00882E92">
            <w:pPr>
              <w:pStyle w:val="af4"/>
              <w:framePr w:w="9960" w:wrap="notBeside" w:vAnchor="text" w:hAnchor="text" w:xAlign="center" w:y="1"/>
              <w:spacing w:line="288" w:lineRule="exact"/>
              <w:rPr>
                <w:b/>
                <w:sz w:val="22"/>
                <w:szCs w:val="22"/>
              </w:rPr>
            </w:pPr>
            <w:r w:rsidRPr="005F6890">
              <w:rPr>
                <w:rStyle w:val="MSReferenceSansSerif"/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Результаты социологических опросов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07801" w:rsidRPr="005F6890" w:rsidRDefault="00107801" w:rsidP="00882E92">
            <w:pPr>
              <w:pStyle w:val="af4"/>
              <w:framePr w:w="9960" w:wrap="notBeside" w:vAnchor="text" w:hAnchor="text" w:xAlign="center" w:y="1"/>
              <w:spacing w:line="260" w:lineRule="exact"/>
              <w:rPr>
                <w:b/>
                <w:sz w:val="22"/>
                <w:szCs w:val="22"/>
              </w:rPr>
            </w:pPr>
            <w:r w:rsidRPr="005F6890">
              <w:rPr>
                <w:rStyle w:val="MSReferenceSansSerif"/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2011 год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07801" w:rsidRPr="005F6890" w:rsidRDefault="00107801" w:rsidP="00882E92">
            <w:pPr>
              <w:pStyle w:val="af4"/>
              <w:framePr w:w="9960" w:wrap="notBeside" w:vAnchor="text" w:hAnchor="text" w:xAlign="center" w:y="1"/>
              <w:spacing w:line="260" w:lineRule="exact"/>
              <w:rPr>
                <w:b/>
                <w:sz w:val="22"/>
                <w:szCs w:val="22"/>
              </w:rPr>
            </w:pPr>
            <w:r w:rsidRPr="005F6890">
              <w:rPr>
                <w:rStyle w:val="MSReferenceSansSerif"/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2012 год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07801" w:rsidRPr="005F6890" w:rsidRDefault="00107801" w:rsidP="00882E92">
            <w:pPr>
              <w:pStyle w:val="af4"/>
              <w:framePr w:w="9960" w:wrap="notBeside" w:vAnchor="text" w:hAnchor="text" w:xAlign="center" w:y="1"/>
              <w:spacing w:line="260" w:lineRule="exact"/>
              <w:rPr>
                <w:b/>
                <w:sz w:val="22"/>
                <w:szCs w:val="22"/>
              </w:rPr>
            </w:pPr>
            <w:r w:rsidRPr="005F6890">
              <w:rPr>
                <w:rStyle w:val="MSReferenceSansSerif"/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2013 год</w:t>
            </w:r>
          </w:p>
        </w:tc>
      </w:tr>
      <w:tr w:rsidR="00107801" w:rsidRPr="003F0F74" w:rsidTr="00882E92">
        <w:trPr>
          <w:trHeight w:hRule="exact" w:val="990"/>
          <w:jc w:val="center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07801" w:rsidRPr="007E1A0E" w:rsidRDefault="00107801" w:rsidP="005F6890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2"/>
                <w:szCs w:val="22"/>
              </w:rPr>
              <w:t>Количество опрошенных граждан по вопросам качества медицинской помощи, всего, из них (</w:t>
            </w:r>
            <w:proofErr w:type="spellStart"/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2"/>
                <w:szCs w:val="22"/>
              </w:rPr>
              <w:t>абс</w:t>
            </w:r>
            <w:proofErr w:type="spellEnd"/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2"/>
                <w:szCs w:val="22"/>
              </w:rPr>
              <w:t>.) / доля от общего числа опрошенных</w:t>
            </w:r>
            <w:proofErr w:type="gramStart"/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AB60EE">
              <w:rPr>
                <w:color w:val="000000"/>
                <w:sz w:val="22"/>
                <w:szCs w:val="22"/>
              </w:rPr>
              <w:t>(%)</w:t>
            </w:r>
            <w:proofErr w:type="gram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2"/>
                <w:szCs w:val="22"/>
              </w:rPr>
              <w:t>11 085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2"/>
                <w:szCs w:val="22"/>
              </w:rPr>
              <w:t>7 303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2"/>
                <w:szCs w:val="22"/>
              </w:rPr>
              <w:t>13 303</w:t>
            </w:r>
          </w:p>
        </w:tc>
      </w:tr>
      <w:tr w:rsidR="00107801" w:rsidRPr="003F0F74" w:rsidTr="00882E92">
        <w:trPr>
          <w:trHeight w:hRule="exact" w:val="566"/>
          <w:jc w:val="center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07801" w:rsidRPr="007E1A0E" w:rsidRDefault="00107801" w:rsidP="005F6890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proofErr w:type="gramStart"/>
            <w:r w:rsidRPr="007E1A0E">
              <w:rPr>
                <w:color w:val="000000"/>
                <w:sz w:val="22"/>
                <w:szCs w:val="22"/>
              </w:rPr>
              <w:t>удовлетворены качеством медицинской помо</w:t>
            </w:r>
            <w:r w:rsidR="005F6890">
              <w:rPr>
                <w:color w:val="000000"/>
                <w:sz w:val="22"/>
                <w:szCs w:val="22"/>
              </w:rPr>
              <w:t>щ</w:t>
            </w:r>
            <w:r w:rsidRPr="007E1A0E">
              <w:rPr>
                <w:color w:val="000000"/>
                <w:sz w:val="22"/>
                <w:szCs w:val="22"/>
              </w:rPr>
              <w:t>и</w:t>
            </w:r>
            <w:proofErr w:type="gram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6 060 / 55%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4 860 / 66%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6 718/51%</w:t>
            </w:r>
          </w:p>
        </w:tc>
      </w:tr>
      <w:tr w:rsidR="00107801" w:rsidRPr="003F0F74" w:rsidTr="00882E92">
        <w:trPr>
          <w:trHeight w:hRule="exact" w:val="560"/>
          <w:jc w:val="center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 xml:space="preserve">больше </w:t>
            </w:r>
            <w:proofErr w:type="gramStart"/>
            <w:r w:rsidRPr="007E1A0E">
              <w:rPr>
                <w:color w:val="000000"/>
                <w:sz w:val="22"/>
                <w:szCs w:val="22"/>
              </w:rPr>
              <w:t>удовлетворены</w:t>
            </w:r>
            <w:proofErr w:type="gramEnd"/>
            <w:r w:rsidRPr="007E1A0E">
              <w:rPr>
                <w:color w:val="000000"/>
                <w:sz w:val="22"/>
                <w:szCs w:val="22"/>
              </w:rPr>
              <w:t>, чем не удовлетворены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2 023 / 18%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557 / 8%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1 816/13%</w:t>
            </w:r>
          </w:p>
        </w:tc>
      </w:tr>
      <w:tr w:rsidR="00107801" w:rsidRPr="003F0F74" w:rsidTr="00882E92">
        <w:trPr>
          <w:trHeight w:hRule="exact" w:val="284"/>
          <w:jc w:val="center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proofErr w:type="gramStart"/>
            <w:r w:rsidRPr="007E1A0E">
              <w:rPr>
                <w:color w:val="000000"/>
                <w:sz w:val="22"/>
                <w:szCs w:val="22"/>
              </w:rPr>
              <w:t>удовлетворены</w:t>
            </w:r>
            <w:proofErr w:type="gramEnd"/>
            <w:r w:rsidRPr="007E1A0E">
              <w:rPr>
                <w:color w:val="000000"/>
                <w:sz w:val="22"/>
                <w:szCs w:val="22"/>
              </w:rPr>
              <w:t xml:space="preserve"> не в полной мере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1 086 / 10%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505 / 7%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1 970/ 15%</w:t>
            </w:r>
          </w:p>
        </w:tc>
      </w:tr>
      <w:tr w:rsidR="00107801" w:rsidRPr="003F0F74" w:rsidTr="00882E92">
        <w:trPr>
          <w:trHeight w:hRule="exact" w:val="287"/>
          <w:jc w:val="center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не удовлетворены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1 545 / 14%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789/ 11%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1 860 / 14%</w:t>
            </w:r>
          </w:p>
        </w:tc>
      </w:tr>
      <w:tr w:rsidR="00107801" w:rsidRPr="003F0F74" w:rsidTr="004B6A5A">
        <w:trPr>
          <w:trHeight w:hRule="exact" w:val="291"/>
          <w:jc w:val="center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07801" w:rsidRPr="007E1A0E" w:rsidRDefault="00107801" w:rsidP="004B6A5A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затруднились ответить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371/3%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592 / 8%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7801" w:rsidRPr="007E1A0E" w:rsidRDefault="00107801" w:rsidP="00882E92">
            <w:pPr>
              <w:pStyle w:val="af4"/>
              <w:framePr w:w="9960" w:wrap="notBeside" w:vAnchor="text" w:hAnchor="text" w:xAlign="center" w:y="1"/>
              <w:rPr>
                <w:sz w:val="22"/>
                <w:szCs w:val="22"/>
              </w:rPr>
            </w:pPr>
            <w:r w:rsidRPr="007E1A0E">
              <w:rPr>
                <w:color w:val="000000"/>
                <w:sz w:val="22"/>
                <w:szCs w:val="22"/>
              </w:rPr>
              <w:t>922/ 7%</w:t>
            </w:r>
          </w:p>
        </w:tc>
      </w:tr>
    </w:tbl>
    <w:p w:rsidR="00107801" w:rsidRDefault="00107801" w:rsidP="00107801">
      <w:pPr>
        <w:rPr>
          <w:sz w:val="2"/>
          <w:szCs w:val="2"/>
        </w:rPr>
      </w:pPr>
    </w:p>
    <w:p w:rsidR="00107801" w:rsidRDefault="00107801" w:rsidP="00107801">
      <w:pPr>
        <w:pStyle w:val="af4"/>
        <w:ind w:firstLine="709"/>
        <w:jc w:val="both"/>
        <w:rPr>
          <w:color w:val="000000"/>
          <w:sz w:val="28"/>
          <w:szCs w:val="28"/>
        </w:rPr>
      </w:pPr>
    </w:p>
    <w:p w:rsidR="00107801" w:rsidRPr="007E1A0E" w:rsidRDefault="00107801" w:rsidP="00107801">
      <w:pPr>
        <w:pStyle w:val="af4"/>
        <w:ind w:firstLine="709"/>
        <w:jc w:val="both"/>
        <w:rPr>
          <w:sz w:val="20"/>
          <w:szCs w:val="20"/>
        </w:rPr>
      </w:pPr>
      <w:r>
        <w:rPr>
          <w:color w:val="000000"/>
          <w:sz w:val="28"/>
          <w:szCs w:val="28"/>
        </w:rPr>
        <w:t>Необходимо отметить</w:t>
      </w:r>
      <w:r w:rsidRPr="00BF6049">
        <w:rPr>
          <w:color w:val="000000"/>
          <w:sz w:val="28"/>
          <w:szCs w:val="28"/>
        </w:rPr>
        <w:t>, что</w:t>
      </w:r>
      <w:r w:rsidR="004B6A5A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 xml:space="preserve">2013 году </w:t>
      </w:r>
      <w:r w:rsidRPr="00BF6049">
        <w:rPr>
          <w:color w:val="000000"/>
          <w:sz w:val="28"/>
          <w:szCs w:val="28"/>
        </w:rPr>
        <w:t xml:space="preserve"> показатели удовлетворенности качеством медицинской помощи, установленные при анкетировании населения Приморского края, в целом сопоставимы с показателями удовлетворенности по данным социологических опросов, проведенных на </w:t>
      </w:r>
      <w:r>
        <w:rPr>
          <w:color w:val="000000"/>
          <w:sz w:val="28"/>
          <w:szCs w:val="28"/>
        </w:rPr>
        <w:t>территории Российской Федерации</w:t>
      </w:r>
      <w:r>
        <w:rPr>
          <w:rStyle w:val="aa"/>
          <w:color w:val="000000"/>
          <w:sz w:val="28"/>
          <w:szCs w:val="28"/>
        </w:rPr>
        <w:footnoteReference w:id="12"/>
      </w:r>
      <w:r>
        <w:rPr>
          <w:color w:val="000000"/>
          <w:sz w:val="28"/>
          <w:szCs w:val="28"/>
        </w:rPr>
        <w:t>.</w:t>
      </w:r>
    </w:p>
    <w:p w:rsidR="00107801" w:rsidRPr="007E1A0E" w:rsidRDefault="00107801" w:rsidP="00107801">
      <w:pPr>
        <w:pStyle w:val="af4"/>
        <w:ind w:firstLine="740"/>
        <w:jc w:val="both"/>
        <w:rPr>
          <w:sz w:val="28"/>
          <w:szCs w:val="28"/>
        </w:rPr>
      </w:pPr>
      <w:r w:rsidRPr="00BF6049">
        <w:rPr>
          <w:color w:val="000000"/>
          <w:sz w:val="28"/>
          <w:szCs w:val="28"/>
        </w:rPr>
        <w:t>Результаты социологических опросов удовлетворенности населения</w:t>
      </w:r>
      <w:r>
        <w:rPr>
          <w:color w:val="000000"/>
          <w:sz w:val="28"/>
          <w:szCs w:val="28"/>
        </w:rPr>
        <w:t xml:space="preserve"> </w:t>
      </w:r>
      <w:r w:rsidRPr="007E1A0E">
        <w:rPr>
          <w:rStyle w:val="afb"/>
          <w:b w:val="0"/>
          <w:color w:val="000000"/>
          <w:sz w:val="28"/>
          <w:szCs w:val="28"/>
        </w:rPr>
        <w:t xml:space="preserve">Приморского края качеством медицинской помощи по видам медицинской помощи представлены в таблице </w:t>
      </w:r>
      <w:r>
        <w:rPr>
          <w:rStyle w:val="afb"/>
          <w:b w:val="0"/>
          <w:color w:val="000000"/>
          <w:sz w:val="28"/>
          <w:szCs w:val="28"/>
        </w:rPr>
        <w:t> </w:t>
      </w:r>
      <w:r w:rsidRPr="007E1A0E">
        <w:rPr>
          <w:rStyle w:val="afb"/>
          <w:b w:val="0"/>
          <w:color w:val="000000"/>
          <w:sz w:val="28"/>
          <w:szCs w:val="28"/>
        </w:rPr>
        <w:t>4.</w:t>
      </w:r>
    </w:p>
    <w:p w:rsidR="00107801" w:rsidRPr="007E1A0E" w:rsidRDefault="00107801" w:rsidP="00107801">
      <w:pPr>
        <w:rPr>
          <w:sz w:val="2"/>
          <w:szCs w:val="2"/>
        </w:rPr>
      </w:pPr>
    </w:p>
    <w:p w:rsidR="00107801" w:rsidRPr="007E1A0E" w:rsidRDefault="00107801" w:rsidP="00107801">
      <w:pPr>
        <w:framePr w:w="10008" w:wrap="notBeside" w:vAnchor="text" w:hAnchor="page" w:x="1036" w:y="42"/>
        <w:spacing w:line="432" w:lineRule="exact"/>
        <w:jc w:val="right"/>
        <w:rPr>
          <w:b/>
          <w:sz w:val="20"/>
          <w:szCs w:val="20"/>
        </w:rPr>
      </w:pPr>
      <w:r w:rsidRPr="007E1A0E">
        <w:rPr>
          <w:rStyle w:val="afb"/>
          <w:b w:val="0"/>
          <w:color w:val="000000"/>
          <w:sz w:val="20"/>
          <w:szCs w:val="20"/>
        </w:rPr>
        <w:lastRenderedPageBreak/>
        <w:t>Таблица</w:t>
      </w:r>
      <w:r w:rsidR="0056596C">
        <w:rPr>
          <w:rStyle w:val="afb"/>
          <w:b w:val="0"/>
          <w:color w:val="000000"/>
          <w:sz w:val="20"/>
          <w:szCs w:val="20"/>
        </w:rPr>
        <w:t xml:space="preserve"> </w:t>
      </w:r>
      <w:r w:rsidRPr="007E1A0E">
        <w:rPr>
          <w:rStyle w:val="afb"/>
          <w:b w:val="0"/>
          <w:color w:val="000000"/>
          <w:sz w:val="20"/>
          <w:szCs w:val="20"/>
        </w:rPr>
        <w:t xml:space="preserve"> 4 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28"/>
        <w:gridCol w:w="1984"/>
        <w:gridCol w:w="2268"/>
        <w:gridCol w:w="1928"/>
      </w:tblGrid>
      <w:tr w:rsidR="00107801" w:rsidTr="004B6A5A">
        <w:trPr>
          <w:trHeight w:hRule="exact" w:val="105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07801" w:rsidRPr="004B6A5A" w:rsidRDefault="00107801" w:rsidP="00882E92">
            <w:pPr>
              <w:pStyle w:val="af4"/>
              <w:framePr w:w="10008" w:wrap="notBeside" w:vAnchor="text" w:hAnchor="page" w:x="1036" w:y="42"/>
              <w:ind w:left="426" w:hanging="426"/>
              <w:jc w:val="both"/>
              <w:rPr>
                <w:b/>
                <w:sz w:val="20"/>
              </w:rPr>
            </w:pPr>
            <w:r w:rsidRPr="004B6A5A">
              <w:rPr>
                <w:rStyle w:val="MSReferenceSansSerif"/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Результаты социологических опросов удовлетворенности качеством медицинской помощи по видам медицинской помощи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07801" w:rsidRPr="004B6A5A" w:rsidRDefault="00107801" w:rsidP="0056596C">
            <w:pPr>
              <w:pStyle w:val="af4"/>
              <w:framePr w:w="10008" w:wrap="notBeside" w:vAnchor="text" w:hAnchor="page" w:x="1036" w:y="42"/>
              <w:jc w:val="center"/>
              <w:rPr>
                <w:b/>
                <w:sz w:val="20"/>
              </w:rPr>
            </w:pPr>
            <w:r w:rsidRPr="004B6A5A">
              <w:rPr>
                <w:rStyle w:val="MSReferenceSansSerif"/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2011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07801" w:rsidRPr="004B6A5A" w:rsidRDefault="00107801" w:rsidP="0056596C">
            <w:pPr>
              <w:pStyle w:val="af4"/>
              <w:framePr w:w="10008" w:wrap="notBeside" w:vAnchor="text" w:hAnchor="page" w:x="1036" w:y="42"/>
              <w:jc w:val="center"/>
              <w:rPr>
                <w:b/>
                <w:sz w:val="20"/>
              </w:rPr>
            </w:pPr>
            <w:r w:rsidRPr="004B6A5A">
              <w:rPr>
                <w:rStyle w:val="MSReferenceSansSerif"/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2012 год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07801" w:rsidRPr="004B6A5A" w:rsidRDefault="00107801" w:rsidP="0056596C">
            <w:pPr>
              <w:pStyle w:val="af4"/>
              <w:framePr w:w="10008" w:wrap="notBeside" w:vAnchor="text" w:hAnchor="page" w:x="1036" w:y="42"/>
              <w:jc w:val="center"/>
              <w:rPr>
                <w:b/>
                <w:sz w:val="20"/>
              </w:rPr>
            </w:pPr>
            <w:r w:rsidRPr="004B6A5A">
              <w:rPr>
                <w:rStyle w:val="MSReferenceSansSerif"/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2013 год</w:t>
            </w:r>
          </w:p>
        </w:tc>
      </w:tr>
      <w:tr w:rsidR="00107801" w:rsidRPr="00A96728" w:rsidTr="004B6A5A">
        <w:trPr>
          <w:trHeight w:hRule="exact" w:val="134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 xml:space="preserve">Количество граждан, удовлетворенных качеством </w:t>
            </w: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  <w:t>стационарной медицинской помощи</w:t>
            </w:r>
          </w:p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(</w:t>
            </w:r>
            <w:proofErr w:type="spellStart"/>
            <w:r w:rsidRPr="007E1A0E">
              <w:rPr>
                <w:color w:val="000000"/>
                <w:sz w:val="20"/>
              </w:rPr>
              <w:t>абс</w:t>
            </w:r>
            <w:proofErr w:type="spellEnd"/>
            <w:r w:rsidRPr="007E1A0E">
              <w:rPr>
                <w:color w:val="000000"/>
                <w:sz w:val="20"/>
              </w:rPr>
              <w:t xml:space="preserve">.) / доля от общего числа </w:t>
            </w:r>
            <w:proofErr w:type="gramStart"/>
            <w:r w:rsidRPr="007E1A0E">
              <w:rPr>
                <w:color w:val="000000"/>
                <w:sz w:val="20"/>
              </w:rPr>
              <w:t>опрошенных</w:t>
            </w:r>
            <w:proofErr w:type="gramEnd"/>
            <w:r w:rsidRPr="007E1A0E">
              <w:rPr>
                <w:color w:val="000000"/>
                <w:sz w:val="20"/>
              </w:rPr>
              <w:t xml:space="preserve"> при получении стационарной медицинской помощи (%)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596C" w:rsidRDefault="0056596C" w:rsidP="00882E92">
            <w:pPr>
              <w:pStyle w:val="af4"/>
              <w:framePr w:w="10008" w:wrap="notBeside" w:vAnchor="text" w:hAnchor="page" w:x="1036" w:y="42"/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  <w:t>Опрошено - 2 256</w:t>
            </w:r>
          </w:p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Удовлетворено - 1 817 / 81%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596C" w:rsidRDefault="0056596C" w:rsidP="00882E92">
            <w:pPr>
              <w:pStyle w:val="af4"/>
              <w:framePr w:w="10008" w:wrap="notBeside" w:vAnchor="text" w:hAnchor="page" w:x="1036" w:y="42"/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  <w:t>Опрошено - 3 512</w:t>
            </w:r>
          </w:p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Удовлетворено</w:t>
            </w:r>
          </w:p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-2488/71%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596C" w:rsidRDefault="0056596C" w:rsidP="00882E92">
            <w:pPr>
              <w:pStyle w:val="af4"/>
              <w:framePr w:w="10008" w:wrap="notBeside" w:vAnchor="text" w:hAnchor="page" w:x="1036" w:y="42"/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  <w:t>Опрошено - 3 626</w:t>
            </w:r>
          </w:p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Удовлетворено - 2 264 / 63%</w:t>
            </w:r>
          </w:p>
        </w:tc>
      </w:tr>
      <w:tr w:rsidR="00107801" w:rsidRPr="00A96728" w:rsidTr="0056596C">
        <w:trPr>
          <w:trHeight w:hRule="exact" w:val="141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 xml:space="preserve">Количество граждан, удовлетворенных качеством </w:t>
            </w: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  <w:t>амбулаторной медицинской помощи</w:t>
            </w:r>
          </w:p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(</w:t>
            </w:r>
            <w:proofErr w:type="spellStart"/>
            <w:r w:rsidRPr="007E1A0E">
              <w:rPr>
                <w:color w:val="000000"/>
                <w:sz w:val="20"/>
              </w:rPr>
              <w:t>абс</w:t>
            </w:r>
            <w:proofErr w:type="spellEnd"/>
            <w:r w:rsidRPr="007E1A0E">
              <w:rPr>
                <w:color w:val="000000"/>
                <w:sz w:val="20"/>
              </w:rPr>
              <w:t xml:space="preserve">.) / доля от общего числа </w:t>
            </w:r>
            <w:proofErr w:type="gramStart"/>
            <w:r w:rsidRPr="007E1A0E">
              <w:rPr>
                <w:color w:val="000000"/>
                <w:sz w:val="20"/>
              </w:rPr>
              <w:t>опрошенных</w:t>
            </w:r>
            <w:proofErr w:type="gramEnd"/>
            <w:r w:rsidRPr="007E1A0E">
              <w:rPr>
                <w:color w:val="000000"/>
                <w:sz w:val="20"/>
              </w:rPr>
              <w:t xml:space="preserve"> при получении амбулаторной медицинской помощи (%)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  <w:t>Опрошено - 8 600</w:t>
            </w:r>
          </w:p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Удовлетворено - 4 031 / 47%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  <w:t>Опрошено - 3 249</w:t>
            </w:r>
          </w:p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Удовлетворено - 1 893 / 58%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  <w:t>Опрошено - 7 577</w:t>
            </w:r>
          </w:p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Удовлетворено - 2 976 / 39%</w:t>
            </w:r>
          </w:p>
        </w:tc>
      </w:tr>
      <w:tr w:rsidR="00107801" w:rsidRPr="00A96728" w:rsidTr="0056596C">
        <w:trPr>
          <w:trHeight w:hRule="exact" w:val="15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 xml:space="preserve">Количество граждан, удовлетворенных качеством </w:t>
            </w: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стационарозамещающей медицинской помощи </w:t>
            </w:r>
            <w:r w:rsidRPr="007E1A0E">
              <w:rPr>
                <w:color w:val="000000"/>
                <w:sz w:val="20"/>
              </w:rPr>
              <w:t>(</w:t>
            </w:r>
            <w:proofErr w:type="spellStart"/>
            <w:r w:rsidRPr="007E1A0E">
              <w:rPr>
                <w:color w:val="000000"/>
                <w:sz w:val="20"/>
              </w:rPr>
              <w:t>абс</w:t>
            </w:r>
            <w:proofErr w:type="spellEnd"/>
            <w:r w:rsidRPr="007E1A0E">
              <w:rPr>
                <w:color w:val="000000"/>
                <w:sz w:val="20"/>
              </w:rPr>
              <w:t>.) / доля от общего числа опрошенных при получении</w:t>
            </w:r>
          </w:p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стационарозамещаю щей медицинской помощи</w:t>
            </w:r>
            <w:proofErr w:type="gramStart"/>
            <w:r w:rsidRPr="007E1A0E">
              <w:rPr>
                <w:color w:val="000000"/>
                <w:sz w:val="20"/>
              </w:rPr>
              <w:t xml:space="preserve"> (%)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  <w:t>Опрошено - 229</w:t>
            </w:r>
          </w:p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Удовлетворено - 212(93%)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  <w:t>Опрошено - 542</w:t>
            </w:r>
          </w:p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Удовлетворено - 479 / 88%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  <w:t>Опрошено - 2 075</w:t>
            </w:r>
          </w:p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Удовлетворено - 1 467/71%</w:t>
            </w:r>
          </w:p>
        </w:tc>
      </w:tr>
      <w:tr w:rsidR="00107801" w:rsidRPr="00A96728" w:rsidTr="0056596C">
        <w:trPr>
          <w:trHeight w:hRule="exact" w:val="33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  <w:t>Итого опрошено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  <w:t>11 085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  <w:t>7 303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10008" w:wrap="notBeside" w:vAnchor="text" w:hAnchor="page" w:x="1036" w:y="42"/>
              <w:rPr>
                <w:sz w:val="20"/>
              </w:rPr>
            </w:pPr>
            <w:r w:rsidRPr="007E1A0E">
              <w:rPr>
                <w:rStyle w:val="MSReferenceSansSerif"/>
                <w:rFonts w:ascii="Times New Roman" w:hAnsi="Times New Roman" w:cs="Times New Roman"/>
                <w:color w:val="000000"/>
                <w:sz w:val="20"/>
                <w:szCs w:val="20"/>
              </w:rPr>
              <w:t>13 303</w:t>
            </w:r>
          </w:p>
        </w:tc>
      </w:tr>
    </w:tbl>
    <w:p w:rsidR="00107801" w:rsidRDefault="00107801" w:rsidP="00107801">
      <w:pPr>
        <w:pStyle w:val="af4"/>
        <w:ind w:firstLine="743"/>
        <w:jc w:val="both"/>
        <w:rPr>
          <w:color w:val="000000"/>
          <w:sz w:val="28"/>
          <w:szCs w:val="28"/>
        </w:rPr>
      </w:pPr>
    </w:p>
    <w:p w:rsidR="004B6A5A" w:rsidRDefault="00107801" w:rsidP="00107801">
      <w:pPr>
        <w:pStyle w:val="af4"/>
        <w:ind w:firstLine="743"/>
        <w:jc w:val="both"/>
        <w:rPr>
          <w:color w:val="000000"/>
          <w:sz w:val="28"/>
          <w:szCs w:val="28"/>
        </w:rPr>
      </w:pPr>
      <w:r w:rsidRPr="00A96728">
        <w:rPr>
          <w:color w:val="000000"/>
          <w:sz w:val="28"/>
          <w:szCs w:val="28"/>
        </w:rPr>
        <w:t>Сравнительный анализ отчетных да</w:t>
      </w:r>
      <w:r>
        <w:rPr>
          <w:color w:val="000000"/>
          <w:sz w:val="28"/>
          <w:szCs w:val="28"/>
        </w:rPr>
        <w:t xml:space="preserve">нных 2011 - 2013 годов показал, что </w:t>
      </w:r>
      <w:r w:rsidRPr="007E1A0E">
        <w:rPr>
          <w:color w:val="000000"/>
          <w:sz w:val="28"/>
          <w:szCs w:val="28"/>
        </w:rPr>
        <w:t>наибольший процент граждан, удовлетворенных качеством медицинской помощи,</w:t>
      </w:r>
      <w:r w:rsidRPr="00A96728">
        <w:rPr>
          <w:color w:val="000000"/>
          <w:sz w:val="28"/>
          <w:szCs w:val="28"/>
        </w:rPr>
        <w:t xml:space="preserve"> отмечен при получении стационарозамещающей медицинской помощи</w:t>
      </w:r>
      <w:r>
        <w:rPr>
          <w:color w:val="000000"/>
          <w:sz w:val="28"/>
          <w:szCs w:val="28"/>
        </w:rPr>
        <w:t>: </w:t>
      </w:r>
    </w:p>
    <w:p w:rsidR="004B6A5A" w:rsidRDefault="00107801" w:rsidP="00107801">
      <w:pPr>
        <w:pStyle w:val="af4"/>
        <w:ind w:firstLine="743"/>
        <w:jc w:val="both"/>
        <w:rPr>
          <w:color w:val="000000"/>
          <w:sz w:val="28"/>
          <w:szCs w:val="28"/>
        </w:rPr>
      </w:pPr>
      <w:r w:rsidRPr="00A96728">
        <w:rPr>
          <w:color w:val="000000"/>
          <w:sz w:val="28"/>
          <w:szCs w:val="28"/>
        </w:rPr>
        <w:t>в 2011 году удовлетворено 93</w:t>
      </w:r>
      <w:r>
        <w:rPr>
          <w:color w:val="000000"/>
          <w:sz w:val="28"/>
          <w:szCs w:val="28"/>
        </w:rPr>
        <w:t> </w:t>
      </w:r>
      <w:r w:rsidRPr="00A96728">
        <w:rPr>
          <w:color w:val="000000"/>
          <w:sz w:val="28"/>
          <w:szCs w:val="28"/>
        </w:rPr>
        <w:t xml:space="preserve">% от общего количества граждан, опрошенных при лечении в дневном стационаре; </w:t>
      </w:r>
    </w:p>
    <w:p w:rsidR="004B6A5A" w:rsidRDefault="00107801" w:rsidP="00107801">
      <w:pPr>
        <w:pStyle w:val="af4"/>
        <w:ind w:firstLine="743"/>
        <w:jc w:val="both"/>
        <w:rPr>
          <w:color w:val="000000"/>
          <w:sz w:val="28"/>
          <w:szCs w:val="28"/>
        </w:rPr>
      </w:pPr>
      <w:r w:rsidRPr="00A96728">
        <w:rPr>
          <w:color w:val="000000"/>
          <w:sz w:val="28"/>
          <w:szCs w:val="28"/>
        </w:rPr>
        <w:t xml:space="preserve">в 2012 </w:t>
      </w:r>
      <w:r>
        <w:rPr>
          <w:color w:val="000000"/>
          <w:sz w:val="28"/>
          <w:szCs w:val="28"/>
        </w:rPr>
        <w:t>–</w:t>
      </w:r>
      <w:r w:rsidRPr="00A96728">
        <w:rPr>
          <w:color w:val="000000"/>
          <w:sz w:val="28"/>
          <w:szCs w:val="28"/>
        </w:rPr>
        <w:t xml:space="preserve"> 88</w:t>
      </w:r>
      <w:r>
        <w:rPr>
          <w:color w:val="000000"/>
          <w:sz w:val="28"/>
          <w:szCs w:val="28"/>
        </w:rPr>
        <w:t> </w:t>
      </w:r>
      <w:r w:rsidRPr="00A96728">
        <w:rPr>
          <w:color w:val="000000"/>
          <w:sz w:val="28"/>
          <w:szCs w:val="28"/>
        </w:rPr>
        <w:t xml:space="preserve">%; </w:t>
      </w:r>
    </w:p>
    <w:p w:rsidR="00107801" w:rsidRPr="00A96728" w:rsidRDefault="00107801" w:rsidP="00107801">
      <w:pPr>
        <w:pStyle w:val="af4"/>
        <w:ind w:firstLine="743"/>
        <w:jc w:val="both"/>
        <w:rPr>
          <w:sz w:val="28"/>
          <w:szCs w:val="28"/>
        </w:rPr>
      </w:pPr>
      <w:r w:rsidRPr="00A96728">
        <w:rPr>
          <w:color w:val="000000"/>
          <w:sz w:val="28"/>
          <w:szCs w:val="28"/>
        </w:rPr>
        <w:t xml:space="preserve">в 2013 </w:t>
      </w:r>
      <w:r>
        <w:rPr>
          <w:color w:val="000000"/>
          <w:sz w:val="28"/>
          <w:szCs w:val="28"/>
        </w:rPr>
        <w:t>–</w:t>
      </w:r>
      <w:r w:rsidRPr="00A96728">
        <w:rPr>
          <w:color w:val="000000"/>
          <w:sz w:val="28"/>
          <w:szCs w:val="28"/>
        </w:rPr>
        <w:t xml:space="preserve"> 71</w:t>
      </w:r>
      <w:r>
        <w:rPr>
          <w:color w:val="000000"/>
          <w:sz w:val="28"/>
          <w:szCs w:val="28"/>
        </w:rPr>
        <w:t> </w:t>
      </w:r>
      <w:r w:rsidRPr="00A96728">
        <w:rPr>
          <w:color w:val="000000"/>
          <w:sz w:val="28"/>
          <w:szCs w:val="28"/>
        </w:rPr>
        <w:t>%.</w:t>
      </w:r>
    </w:p>
    <w:p w:rsidR="00107801" w:rsidRPr="004E2CBA" w:rsidRDefault="00107801" w:rsidP="00107801">
      <w:pPr>
        <w:pStyle w:val="af4"/>
        <w:ind w:firstLine="720"/>
        <w:jc w:val="both"/>
        <w:rPr>
          <w:b/>
          <w:color w:val="000000"/>
          <w:sz w:val="28"/>
          <w:szCs w:val="28"/>
        </w:rPr>
      </w:pPr>
      <w:r w:rsidRPr="007E1A0E">
        <w:rPr>
          <w:color w:val="000000"/>
          <w:sz w:val="28"/>
          <w:szCs w:val="28"/>
        </w:rPr>
        <w:t>Наименьший процент граждан, удовлетворенных качеством медицинской помощи</w:t>
      </w:r>
      <w:r w:rsidRPr="004E2CBA">
        <w:rPr>
          <w:b/>
          <w:color w:val="000000"/>
          <w:sz w:val="28"/>
          <w:szCs w:val="28"/>
        </w:rPr>
        <w:t xml:space="preserve">, </w:t>
      </w:r>
      <w:r w:rsidRPr="00FF4269">
        <w:rPr>
          <w:color w:val="000000"/>
          <w:sz w:val="28"/>
          <w:szCs w:val="28"/>
        </w:rPr>
        <w:t>о</w:t>
      </w:r>
      <w:r w:rsidRPr="004E2CBA">
        <w:rPr>
          <w:color w:val="000000"/>
          <w:sz w:val="28"/>
          <w:szCs w:val="28"/>
        </w:rPr>
        <w:t>тмечен при получении амбулаторно-поликлинической медицинской помощи</w:t>
      </w:r>
      <w:r w:rsidR="004B6A5A">
        <w:rPr>
          <w:color w:val="000000"/>
          <w:sz w:val="28"/>
          <w:szCs w:val="28"/>
        </w:rPr>
        <w:t xml:space="preserve">. Так, </w:t>
      </w:r>
      <w:r w:rsidRPr="00A96728">
        <w:rPr>
          <w:color w:val="000000"/>
          <w:sz w:val="28"/>
          <w:szCs w:val="28"/>
        </w:rPr>
        <w:t>в 2011 году удовлетворено качеством амбулаторной медицинской помощи 47% от общего количества граждан, опрошенных в поликлиниках</w:t>
      </w:r>
      <w:r w:rsidR="004B6A5A">
        <w:rPr>
          <w:color w:val="000000"/>
          <w:sz w:val="28"/>
          <w:szCs w:val="28"/>
        </w:rPr>
        <w:t xml:space="preserve">, </w:t>
      </w:r>
      <w:r w:rsidRPr="00A96728">
        <w:rPr>
          <w:color w:val="000000"/>
          <w:sz w:val="28"/>
          <w:szCs w:val="28"/>
        </w:rPr>
        <w:t xml:space="preserve">в 2013 году </w:t>
      </w:r>
      <w:r>
        <w:rPr>
          <w:color w:val="000000"/>
          <w:sz w:val="28"/>
          <w:szCs w:val="28"/>
        </w:rPr>
        <w:t>–</w:t>
      </w:r>
      <w:r w:rsidRPr="00A96728">
        <w:rPr>
          <w:color w:val="000000"/>
          <w:sz w:val="28"/>
          <w:szCs w:val="28"/>
        </w:rPr>
        <w:t xml:space="preserve"> 39</w:t>
      </w:r>
      <w:r>
        <w:rPr>
          <w:color w:val="000000"/>
          <w:sz w:val="28"/>
          <w:szCs w:val="28"/>
        </w:rPr>
        <w:t> </w:t>
      </w:r>
      <w:r w:rsidRPr="00A96728">
        <w:rPr>
          <w:color w:val="000000"/>
          <w:sz w:val="28"/>
          <w:szCs w:val="28"/>
        </w:rPr>
        <w:t>%.</w:t>
      </w:r>
    </w:p>
    <w:p w:rsidR="00107801" w:rsidRDefault="00107801" w:rsidP="00107801">
      <w:pPr>
        <w:pStyle w:val="af4"/>
        <w:ind w:firstLine="720"/>
        <w:jc w:val="both"/>
        <w:rPr>
          <w:rStyle w:val="afc"/>
          <w:b w:val="0"/>
          <w:color w:val="000000"/>
          <w:sz w:val="24"/>
          <w:szCs w:val="24"/>
        </w:rPr>
      </w:pPr>
      <w:r w:rsidRPr="00A96728">
        <w:rPr>
          <w:color w:val="000000"/>
          <w:sz w:val="28"/>
          <w:szCs w:val="28"/>
        </w:rPr>
        <w:t xml:space="preserve">Результаты социологических опросов граждан, проведенных в 2013 году по дополнительным показателям доступности и качества стационарной и амбулаторно-поликлинической медицинской помощи, представлены в таблице </w:t>
      </w:r>
      <w:r>
        <w:rPr>
          <w:rStyle w:val="afc"/>
          <w:b w:val="0"/>
          <w:color w:val="000000"/>
          <w:sz w:val="24"/>
          <w:szCs w:val="24"/>
        </w:rPr>
        <w:t xml:space="preserve"> 5</w:t>
      </w:r>
      <w:r w:rsidRPr="004E2CBA">
        <w:rPr>
          <w:rStyle w:val="afc"/>
          <w:b w:val="0"/>
          <w:color w:val="000000"/>
          <w:sz w:val="24"/>
          <w:szCs w:val="24"/>
        </w:rPr>
        <w:t>.</w:t>
      </w:r>
    </w:p>
    <w:p w:rsidR="00107801" w:rsidRPr="00A96728" w:rsidRDefault="00107801" w:rsidP="00107801">
      <w:pPr>
        <w:pStyle w:val="af4"/>
        <w:spacing w:after="144" w:line="480" w:lineRule="exact"/>
        <w:ind w:right="60"/>
        <w:jc w:val="right"/>
        <w:rPr>
          <w:b/>
          <w:sz w:val="22"/>
          <w:szCs w:val="22"/>
        </w:rPr>
      </w:pPr>
      <w:r>
        <w:rPr>
          <w:color w:val="000000"/>
          <w:sz w:val="22"/>
          <w:szCs w:val="22"/>
        </w:rPr>
        <w:t xml:space="preserve">Таблица </w:t>
      </w:r>
      <w:r w:rsidR="0056596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5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861"/>
        <w:gridCol w:w="2410"/>
        <w:gridCol w:w="2141"/>
        <w:gridCol w:w="2290"/>
      </w:tblGrid>
      <w:tr w:rsidR="00107801" w:rsidRPr="003F0F74" w:rsidTr="00882E92">
        <w:trPr>
          <w:trHeight w:hRule="exact" w:val="1556"/>
          <w:jc w:val="center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07801" w:rsidRPr="007E1A0E" w:rsidRDefault="00107801" w:rsidP="00882E92">
            <w:pPr>
              <w:pStyle w:val="af4"/>
              <w:framePr w:w="9701" w:wrap="notBeside" w:vAnchor="text" w:hAnchor="text" w:xAlign="center" w:y="1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Длительность ожидания в регистратуре, на прием к врачу, при записи на лабораторные и инструментальные исследования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07801" w:rsidRDefault="00107801" w:rsidP="00882E92">
            <w:pPr>
              <w:pStyle w:val="af4"/>
              <w:framePr w:w="9701" w:wrap="notBeside" w:vAnchor="text" w:hAnchor="text" w:xAlign="center" w:y="1"/>
              <w:rPr>
                <w:color w:val="000000"/>
                <w:sz w:val="20"/>
              </w:rPr>
            </w:pPr>
          </w:p>
          <w:p w:rsidR="00107801" w:rsidRDefault="00107801" w:rsidP="00882E92">
            <w:pPr>
              <w:pStyle w:val="af4"/>
              <w:framePr w:w="9701" w:wrap="notBeside" w:vAnchor="text" w:hAnchor="text" w:xAlign="center" w:y="1"/>
              <w:rPr>
                <w:color w:val="000000"/>
                <w:sz w:val="20"/>
              </w:rPr>
            </w:pPr>
          </w:p>
          <w:p w:rsidR="00107801" w:rsidRDefault="00107801" w:rsidP="00882E92">
            <w:pPr>
              <w:pStyle w:val="af4"/>
              <w:framePr w:w="9701" w:wrap="notBeside" w:vAnchor="text" w:hAnchor="text" w:xAlign="center" w:y="1"/>
              <w:rPr>
                <w:color w:val="000000"/>
                <w:sz w:val="20"/>
              </w:rPr>
            </w:pPr>
          </w:p>
          <w:p w:rsidR="00107801" w:rsidRDefault="00107801" w:rsidP="00882E92">
            <w:pPr>
              <w:pStyle w:val="af4"/>
              <w:framePr w:w="9701" w:wrap="notBeside" w:vAnchor="text" w:hAnchor="text" w:xAlign="center" w:y="1"/>
              <w:rPr>
                <w:color w:val="000000"/>
                <w:sz w:val="20"/>
              </w:rPr>
            </w:pPr>
            <w:r w:rsidRPr="007E1A0E">
              <w:rPr>
                <w:color w:val="000000"/>
                <w:sz w:val="20"/>
              </w:rPr>
              <w:t>Удовлетворенность</w:t>
            </w:r>
          </w:p>
          <w:p w:rsidR="00107801" w:rsidRPr="007E1A0E" w:rsidRDefault="00107801" w:rsidP="00882E92">
            <w:pPr>
              <w:pStyle w:val="af4"/>
              <w:framePr w:w="9701" w:wrap="notBeside" w:vAnchor="text" w:hAnchor="text" w:xAlign="center" w:y="1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 xml:space="preserve"> работой врачей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07801" w:rsidRDefault="00107801" w:rsidP="00882E92">
            <w:pPr>
              <w:pStyle w:val="af4"/>
              <w:framePr w:w="9701" w:wrap="notBeside" w:vAnchor="text" w:hAnchor="text" w:xAlign="center" w:y="1"/>
              <w:rPr>
                <w:color w:val="000000"/>
                <w:sz w:val="20"/>
              </w:rPr>
            </w:pPr>
          </w:p>
          <w:p w:rsidR="00107801" w:rsidRDefault="00107801" w:rsidP="00882E92">
            <w:pPr>
              <w:pStyle w:val="af4"/>
              <w:framePr w:w="9701" w:wrap="notBeside" w:vAnchor="text" w:hAnchor="text" w:xAlign="center" w:y="1"/>
              <w:rPr>
                <w:color w:val="000000"/>
                <w:sz w:val="20"/>
              </w:rPr>
            </w:pPr>
          </w:p>
          <w:p w:rsidR="00107801" w:rsidRDefault="00107801" w:rsidP="00882E92">
            <w:pPr>
              <w:pStyle w:val="af4"/>
              <w:framePr w:w="9701" w:wrap="notBeside" w:vAnchor="text" w:hAnchor="text" w:xAlign="center" w:y="1"/>
              <w:rPr>
                <w:color w:val="000000"/>
                <w:sz w:val="20"/>
              </w:rPr>
            </w:pPr>
          </w:p>
          <w:p w:rsidR="00107801" w:rsidRPr="007E1A0E" w:rsidRDefault="00107801" w:rsidP="00882E92">
            <w:pPr>
              <w:pStyle w:val="af4"/>
              <w:framePr w:w="9701" w:wrap="notBeside" w:vAnchor="text" w:hAnchor="text" w:xAlign="center" w:y="1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Доступность</w:t>
            </w:r>
          </w:p>
          <w:p w:rsidR="00107801" w:rsidRPr="007E1A0E" w:rsidRDefault="00107801" w:rsidP="00882E92">
            <w:pPr>
              <w:pStyle w:val="af4"/>
              <w:framePr w:w="9701" w:wrap="notBeside" w:vAnchor="text" w:hAnchor="text" w:xAlign="center" w:y="1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врачей</w:t>
            </w:r>
          </w:p>
          <w:p w:rsidR="00107801" w:rsidRPr="007E1A0E" w:rsidRDefault="00107801" w:rsidP="00882E92">
            <w:pPr>
              <w:pStyle w:val="af4"/>
              <w:framePr w:w="9701" w:wrap="notBeside" w:vAnchor="text" w:hAnchor="text" w:xAlign="center" w:y="1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специалистов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07801" w:rsidRDefault="00107801" w:rsidP="00882E92">
            <w:pPr>
              <w:pStyle w:val="af4"/>
              <w:framePr w:w="9701" w:wrap="notBeside" w:vAnchor="text" w:hAnchor="text" w:xAlign="center" w:y="1"/>
              <w:rPr>
                <w:color w:val="000000"/>
                <w:sz w:val="20"/>
              </w:rPr>
            </w:pPr>
          </w:p>
          <w:p w:rsidR="00107801" w:rsidRPr="007E1A0E" w:rsidRDefault="00107801" w:rsidP="00882E92">
            <w:pPr>
              <w:pStyle w:val="af4"/>
              <w:framePr w:w="9701" w:wrap="notBeside" w:vAnchor="text" w:hAnchor="text" w:xAlign="center" w:y="1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Уровень</w:t>
            </w:r>
          </w:p>
          <w:p w:rsidR="00107801" w:rsidRPr="007E1A0E" w:rsidRDefault="00107801" w:rsidP="00882E92">
            <w:pPr>
              <w:pStyle w:val="af4"/>
              <w:framePr w:w="9701" w:wrap="notBeside" w:vAnchor="text" w:hAnchor="text" w:xAlign="center" w:y="1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технического</w:t>
            </w:r>
          </w:p>
          <w:p w:rsidR="00107801" w:rsidRPr="007E1A0E" w:rsidRDefault="00107801" w:rsidP="00882E92">
            <w:pPr>
              <w:pStyle w:val="af4"/>
              <w:framePr w:w="9701" w:wrap="notBeside" w:vAnchor="text" w:hAnchor="text" w:xAlign="center" w:y="1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оснащения</w:t>
            </w:r>
          </w:p>
          <w:p w:rsidR="00107801" w:rsidRPr="007E1A0E" w:rsidRDefault="00107801" w:rsidP="00882E92">
            <w:pPr>
              <w:pStyle w:val="af4"/>
              <w:framePr w:w="9701" w:wrap="notBeside" w:vAnchor="text" w:hAnchor="text" w:xAlign="center" w:y="1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медицинских</w:t>
            </w:r>
          </w:p>
          <w:p w:rsidR="00107801" w:rsidRPr="007E1A0E" w:rsidRDefault="00107801" w:rsidP="00882E92">
            <w:pPr>
              <w:pStyle w:val="af4"/>
              <w:framePr w:w="9701" w:wrap="notBeside" w:vAnchor="text" w:hAnchor="text" w:xAlign="center" w:y="1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организаций</w:t>
            </w:r>
          </w:p>
        </w:tc>
      </w:tr>
      <w:tr w:rsidR="00107801" w:rsidRPr="003F0F74" w:rsidTr="00882E92">
        <w:trPr>
          <w:trHeight w:hRule="exact" w:val="475"/>
          <w:jc w:val="center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9701" w:wrap="notBeside" w:vAnchor="text" w:hAnchor="text" w:xAlign="center" w:y="1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68,6%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9701" w:wrap="notBeside" w:vAnchor="text" w:hAnchor="text" w:xAlign="center" w:y="1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95,4%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9701" w:wrap="notBeside" w:vAnchor="text" w:hAnchor="text" w:xAlign="center" w:y="1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74,4%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7801" w:rsidRPr="007E1A0E" w:rsidRDefault="00107801" w:rsidP="00882E92">
            <w:pPr>
              <w:pStyle w:val="af4"/>
              <w:framePr w:w="9701" w:wrap="notBeside" w:vAnchor="text" w:hAnchor="text" w:xAlign="center" w:y="1"/>
              <w:rPr>
                <w:sz w:val="20"/>
              </w:rPr>
            </w:pPr>
            <w:r w:rsidRPr="007E1A0E">
              <w:rPr>
                <w:color w:val="000000"/>
                <w:sz w:val="20"/>
              </w:rPr>
              <w:t>64,1%</w:t>
            </w:r>
          </w:p>
        </w:tc>
      </w:tr>
    </w:tbl>
    <w:p w:rsidR="00107801" w:rsidRPr="003F0F74" w:rsidRDefault="00107801" w:rsidP="00107801">
      <w:pPr>
        <w:rPr>
          <w:sz w:val="20"/>
          <w:szCs w:val="20"/>
        </w:rPr>
      </w:pPr>
    </w:p>
    <w:p w:rsidR="00107801" w:rsidRPr="004E2CBA" w:rsidRDefault="00107801" w:rsidP="00107801">
      <w:pPr>
        <w:pStyle w:val="af4"/>
        <w:ind w:firstLine="700"/>
        <w:jc w:val="both"/>
        <w:rPr>
          <w:sz w:val="28"/>
          <w:szCs w:val="28"/>
        </w:rPr>
      </w:pPr>
      <w:r w:rsidRPr="004E2CBA">
        <w:rPr>
          <w:color w:val="000000"/>
          <w:sz w:val="28"/>
          <w:szCs w:val="28"/>
        </w:rPr>
        <w:lastRenderedPageBreak/>
        <w:t>По результатам социологических опросов граждан, проводимых в 2011- 2013 годах, были отмечены основные причины неудовлетворенности респондентов:</w:t>
      </w:r>
    </w:p>
    <w:p w:rsidR="00107801" w:rsidRPr="0036301A" w:rsidRDefault="00107801" w:rsidP="00107801">
      <w:pPr>
        <w:pStyle w:val="af4"/>
        <w:tabs>
          <w:tab w:val="center" w:pos="3146"/>
          <w:tab w:val="left" w:pos="5057"/>
          <w:tab w:val="right" w:pos="9703"/>
        </w:tabs>
        <w:ind w:firstLine="700"/>
        <w:jc w:val="both"/>
        <w:rPr>
          <w:color w:val="000000"/>
          <w:sz w:val="28"/>
          <w:szCs w:val="28"/>
        </w:rPr>
      </w:pPr>
      <w:r w:rsidRPr="004E2CBA">
        <w:rPr>
          <w:color w:val="000000"/>
          <w:sz w:val="28"/>
          <w:szCs w:val="28"/>
        </w:rPr>
        <w:t>низкая доступно</w:t>
      </w:r>
      <w:r w:rsidR="001B6543">
        <w:rPr>
          <w:color w:val="000000"/>
          <w:sz w:val="28"/>
          <w:szCs w:val="28"/>
        </w:rPr>
        <w:t>сть врачей</w:t>
      </w:r>
      <w:r w:rsidR="004B6A5A">
        <w:rPr>
          <w:color w:val="000000"/>
          <w:sz w:val="28"/>
          <w:szCs w:val="28"/>
        </w:rPr>
        <w:t xml:space="preserve"> специалистов;</w:t>
      </w:r>
      <w:r w:rsidRPr="004E2CBA">
        <w:rPr>
          <w:color w:val="000000"/>
          <w:sz w:val="28"/>
          <w:szCs w:val="28"/>
        </w:rPr>
        <w:t xml:space="preserve"> необходимость использования личных денежных сре</w:t>
      </w:r>
      <w:proofErr w:type="gramStart"/>
      <w:r w:rsidRPr="004E2CBA">
        <w:rPr>
          <w:color w:val="000000"/>
          <w:sz w:val="28"/>
          <w:szCs w:val="28"/>
        </w:rPr>
        <w:t>дств дл</w:t>
      </w:r>
      <w:proofErr w:type="gramEnd"/>
      <w:r w:rsidRPr="004E2CBA">
        <w:rPr>
          <w:color w:val="000000"/>
          <w:sz w:val="28"/>
          <w:szCs w:val="28"/>
        </w:rPr>
        <w:t>я оплаты эндоскопических операций</w:t>
      </w:r>
      <w:r>
        <w:rPr>
          <w:color w:val="000000"/>
          <w:sz w:val="28"/>
          <w:szCs w:val="28"/>
        </w:rPr>
        <w:t xml:space="preserve">, диагностических исследований, </w:t>
      </w:r>
      <w:proofErr w:type="spellStart"/>
      <w:r w:rsidRPr="004E2CBA">
        <w:rPr>
          <w:color w:val="000000"/>
          <w:sz w:val="28"/>
          <w:szCs w:val="28"/>
        </w:rPr>
        <w:t>коронарографии</w:t>
      </w:r>
      <w:proofErr w:type="spellEnd"/>
      <w:r>
        <w:rPr>
          <w:color w:val="000000"/>
          <w:sz w:val="28"/>
          <w:szCs w:val="28"/>
        </w:rPr>
        <w:t xml:space="preserve"> и томографии</w:t>
      </w:r>
      <w:r w:rsidRPr="004E2CB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4E2CBA">
        <w:rPr>
          <w:color w:val="000000"/>
          <w:sz w:val="28"/>
          <w:szCs w:val="28"/>
        </w:rPr>
        <w:t>металлоконструкций для оперативного лечения переломов костей</w:t>
      </w:r>
      <w:r w:rsidR="004B6A5A">
        <w:rPr>
          <w:color w:val="000000"/>
          <w:sz w:val="28"/>
          <w:szCs w:val="28"/>
        </w:rPr>
        <w:t>;</w:t>
      </w:r>
      <w:r w:rsidRPr="004E2CBA">
        <w:rPr>
          <w:color w:val="000000"/>
          <w:sz w:val="28"/>
          <w:szCs w:val="28"/>
        </w:rPr>
        <w:t xml:space="preserve"> неудовлетворительное материально-техническое и санитарно-гигие</w:t>
      </w:r>
      <w:r w:rsidR="004B6A5A">
        <w:rPr>
          <w:color w:val="000000"/>
          <w:sz w:val="28"/>
          <w:szCs w:val="28"/>
        </w:rPr>
        <w:t xml:space="preserve">ническое состояние учреждений, </w:t>
      </w:r>
      <w:r w:rsidRPr="004E2CBA">
        <w:rPr>
          <w:color w:val="000000"/>
          <w:sz w:val="28"/>
          <w:szCs w:val="28"/>
        </w:rPr>
        <w:t>недоброжелательность и невнимательн</w:t>
      </w:r>
      <w:r>
        <w:rPr>
          <w:color w:val="000000"/>
          <w:sz w:val="28"/>
          <w:szCs w:val="28"/>
        </w:rPr>
        <w:t>ость медицинского персонала.</w:t>
      </w:r>
    </w:p>
    <w:p w:rsidR="00107801" w:rsidRDefault="00107801" w:rsidP="00107801">
      <w:pPr>
        <w:ind w:firstLine="708"/>
        <w:jc w:val="both"/>
        <w:rPr>
          <w:i/>
          <w:color w:val="000000" w:themeColor="text1"/>
          <w:sz w:val="28"/>
          <w:szCs w:val="28"/>
        </w:rPr>
      </w:pPr>
      <w:r w:rsidRPr="003F0F74">
        <w:rPr>
          <w:sz w:val="28"/>
          <w:szCs w:val="28"/>
        </w:rPr>
        <w:t>Например</w:t>
      </w:r>
      <w:r w:rsidR="004B6A5A">
        <w:rPr>
          <w:i/>
          <w:color w:val="000000" w:themeColor="text1"/>
          <w:sz w:val="28"/>
          <w:szCs w:val="28"/>
        </w:rPr>
        <w:t>:</w:t>
      </w:r>
    </w:p>
    <w:p w:rsidR="00107801" w:rsidRDefault="004B6A5A" w:rsidP="00107801">
      <w:pPr>
        <w:ind w:firstLine="708"/>
        <w:jc w:val="both"/>
        <w:rPr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в</w:t>
      </w:r>
      <w:r w:rsidR="00107801" w:rsidRPr="003F0F74">
        <w:rPr>
          <w:i/>
          <w:color w:val="000000" w:themeColor="text1"/>
          <w:sz w:val="28"/>
          <w:szCs w:val="28"/>
        </w:rPr>
        <w:t xml:space="preserve"> КГБУЗ «Пограничная ЦРБ»</w:t>
      </w:r>
      <w:r w:rsidR="00107801">
        <w:rPr>
          <w:sz w:val="28"/>
          <w:szCs w:val="28"/>
        </w:rPr>
        <w:t xml:space="preserve"> анкетировалась стационарная медицинская помощь. Опрошено 35 застрахованных больных</w:t>
      </w:r>
      <w:r>
        <w:rPr>
          <w:sz w:val="28"/>
          <w:szCs w:val="28"/>
        </w:rPr>
        <w:t xml:space="preserve">. </w:t>
      </w:r>
      <w:r w:rsidR="0010780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107801">
        <w:rPr>
          <w:sz w:val="28"/>
          <w:szCs w:val="28"/>
        </w:rPr>
        <w:t xml:space="preserve">з них 26 опрошенных </w:t>
      </w:r>
      <w:r>
        <w:rPr>
          <w:sz w:val="28"/>
          <w:szCs w:val="28"/>
        </w:rPr>
        <w:t>(</w:t>
      </w:r>
      <w:r w:rsidR="00107801">
        <w:rPr>
          <w:sz w:val="28"/>
          <w:szCs w:val="28"/>
        </w:rPr>
        <w:t>74,2 %</w:t>
      </w:r>
      <w:r>
        <w:rPr>
          <w:sz w:val="28"/>
          <w:szCs w:val="28"/>
        </w:rPr>
        <w:t>)</w:t>
      </w:r>
      <w:r w:rsidR="00107801">
        <w:rPr>
          <w:sz w:val="28"/>
          <w:szCs w:val="28"/>
        </w:rPr>
        <w:t xml:space="preserve"> удовлетворены качеством медицинской помощи; «не удовлетворены» и «скорее не </w:t>
      </w:r>
      <w:proofErr w:type="gramStart"/>
      <w:r w:rsidR="00107801">
        <w:rPr>
          <w:sz w:val="28"/>
          <w:szCs w:val="28"/>
        </w:rPr>
        <w:t>удовлетворен</w:t>
      </w:r>
      <w:proofErr w:type="gramEnd"/>
      <w:r w:rsidR="00107801">
        <w:rPr>
          <w:sz w:val="28"/>
          <w:szCs w:val="28"/>
        </w:rPr>
        <w:t xml:space="preserve">, чем </w:t>
      </w:r>
      <w:r w:rsidR="00EE6397">
        <w:rPr>
          <w:sz w:val="28"/>
          <w:szCs w:val="28"/>
        </w:rPr>
        <w:t>удовлетворён</w:t>
      </w:r>
      <w:r w:rsidR="00107801">
        <w:rPr>
          <w:sz w:val="28"/>
          <w:szCs w:val="28"/>
        </w:rPr>
        <w:t xml:space="preserve">» - </w:t>
      </w:r>
      <w:r>
        <w:rPr>
          <w:sz w:val="28"/>
          <w:szCs w:val="28"/>
        </w:rPr>
        <w:t xml:space="preserve">6 </w:t>
      </w:r>
      <w:r w:rsidR="00107801">
        <w:rPr>
          <w:sz w:val="28"/>
          <w:szCs w:val="28"/>
        </w:rPr>
        <w:t>(</w:t>
      </w:r>
      <w:r>
        <w:rPr>
          <w:sz w:val="28"/>
          <w:szCs w:val="28"/>
        </w:rPr>
        <w:t>17,1 %</w:t>
      </w:r>
      <w:r w:rsidR="00107801">
        <w:rPr>
          <w:sz w:val="28"/>
          <w:szCs w:val="28"/>
        </w:rPr>
        <w:t xml:space="preserve">) опрошенных, «затруднились ответить» - </w:t>
      </w:r>
      <w:r>
        <w:rPr>
          <w:sz w:val="28"/>
          <w:szCs w:val="28"/>
        </w:rPr>
        <w:t xml:space="preserve">3 </w:t>
      </w:r>
      <w:r w:rsidR="00107801">
        <w:rPr>
          <w:sz w:val="28"/>
          <w:szCs w:val="28"/>
        </w:rPr>
        <w:t xml:space="preserve"> (</w:t>
      </w:r>
      <w:r>
        <w:rPr>
          <w:sz w:val="28"/>
          <w:szCs w:val="28"/>
        </w:rPr>
        <w:t>8,5 %</w:t>
      </w:r>
      <w:r w:rsidR="00107801">
        <w:rPr>
          <w:sz w:val="28"/>
          <w:szCs w:val="28"/>
        </w:rPr>
        <w:t>) респондента.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работой </w:t>
      </w:r>
      <w:proofErr w:type="spellStart"/>
      <w:r>
        <w:rPr>
          <w:sz w:val="28"/>
          <w:szCs w:val="28"/>
        </w:rPr>
        <w:t>физиоотделения</w:t>
      </w:r>
      <w:proofErr w:type="spellEnd"/>
      <w:r>
        <w:rPr>
          <w:sz w:val="28"/>
          <w:szCs w:val="28"/>
        </w:rPr>
        <w:t xml:space="preserve">, лечебной физкультуры и массажа не удовлетворены были 4 (11,4%)  из опрошенных граждан. </w:t>
      </w:r>
    </w:p>
    <w:p w:rsidR="00107801" w:rsidRDefault="005723AA" w:rsidP="00107801">
      <w:pPr>
        <w:ind w:firstLine="708"/>
        <w:jc w:val="both"/>
        <w:rPr>
          <w:sz w:val="28"/>
          <w:szCs w:val="28"/>
        </w:rPr>
      </w:pPr>
      <w:r w:rsidRPr="005723AA">
        <w:rPr>
          <w:sz w:val="28"/>
          <w:szCs w:val="28"/>
        </w:rPr>
        <w:t>Графу</w:t>
      </w:r>
      <w:r w:rsidR="00107801" w:rsidRPr="005723AA">
        <w:rPr>
          <w:sz w:val="28"/>
          <w:szCs w:val="28"/>
        </w:rPr>
        <w:t xml:space="preserve"> «ожидание госпитализации более 1-го месяца» </w:t>
      </w:r>
      <w:r w:rsidRPr="005723AA">
        <w:rPr>
          <w:sz w:val="28"/>
          <w:szCs w:val="28"/>
        </w:rPr>
        <w:t xml:space="preserve">отметил </w:t>
      </w:r>
      <w:r w:rsidR="00107801" w:rsidRPr="005723AA">
        <w:rPr>
          <w:sz w:val="28"/>
          <w:szCs w:val="28"/>
        </w:rPr>
        <w:t xml:space="preserve">               1 человек (2,8 %), </w:t>
      </w:r>
      <w:r w:rsidRPr="005723AA">
        <w:rPr>
          <w:sz w:val="28"/>
          <w:szCs w:val="28"/>
        </w:rPr>
        <w:t xml:space="preserve">«ожидание госпитализации менее </w:t>
      </w:r>
      <w:r w:rsidR="00107801" w:rsidRPr="005723AA">
        <w:rPr>
          <w:sz w:val="28"/>
          <w:szCs w:val="28"/>
        </w:rPr>
        <w:t>2 недел</w:t>
      </w:r>
      <w:r w:rsidR="00EE6397" w:rsidRPr="005723AA">
        <w:rPr>
          <w:sz w:val="28"/>
          <w:szCs w:val="28"/>
        </w:rPr>
        <w:t>ь</w:t>
      </w:r>
      <w:r w:rsidRPr="005723AA">
        <w:rPr>
          <w:sz w:val="28"/>
          <w:szCs w:val="28"/>
        </w:rPr>
        <w:t xml:space="preserve">» </w:t>
      </w:r>
      <w:r w:rsidR="00EE6397" w:rsidRPr="005723AA">
        <w:rPr>
          <w:sz w:val="28"/>
          <w:szCs w:val="28"/>
        </w:rPr>
        <w:t xml:space="preserve"> -</w:t>
      </w:r>
      <w:r w:rsidR="00EE6397">
        <w:rPr>
          <w:sz w:val="28"/>
          <w:szCs w:val="28"/>
        </w:rPr>
        <w:t xml:space="preserve"> 6 больных (17,4 %), более 2</w:t>
      </w:r>
      <w:r w:rsidR="00107801">
        <w:rPr>
          <w:sz w:val="28"/>
          <w:szCs w:val="28"/>
        </w:rPr>
        <w:t xml:space="preserve"> недель - 2 пациента (5,7 %) от </w:t>
      </w:r>
      <w:r w:rsidR="00EE6397">
        <w:rPr>
          <w:sz w:val="28"/>
          <w:szCs w:val="28"/>
        </w:rPr>
        <w:t xml:space="preserve">всех </w:t>
      </w:r>
      <w:r w:rsidR="00107801">
        <w:rPr>
          <w:sz w:val="28"/>
          <w:szCs w:val="28"/>
        </w:rPr>
        <w:t xml:space="preserve">опрошенных. 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Обращает внимание мнение </w:t>
      </w:r>
      <w:proofErr w:type="gramStart"/>
      <w:r>
        <w:rPr>
          <w:sz w:val="28"/>
          <w:szCs w:val="28"/>
        </w:rPr>
        <w:t>опрошенных</w:t>
      </w:r>
      <w:proofErr w:type="gramEnd"/>
      <w:r>
        <w:rPr>
          <w:sz w:val="28"/>
          <w:szCs w:val="28"/>
        </w:rPr>
        <w:t xml:space="preserve"> застрахованных по санитарно-гигиеническому состоянию КГБУЗ «Пограничная ЦРБ». Так «не устраивает» данное состояние 10 (28,5 %) респондентов, «устраивает, но с большими оговорками» 11 (31,4 %) опрошенных, «устраивает, но имеются не очень существенные недостатки» 4 (11,4 %). «Устраивает» санитарное состояние больницы 10 опрошенных (28,5 %).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 w:rsidRPr="00264833">
        <w:rPr>
          <w:i/>
          <w:color w:val="000000" w:themeColor="text1"/>
          <w:sz w:val="28"/>
          <w:szCs w:val="28"/>
        </w:rPr>
        <w:t xml:space="preserve"> В КГБУЗ «</w:t>
      </w:r>
      <w:proofErr w:type="gramStart"/>
      <w:r w:rsidRPr="00264833">
        <w:rPr>
          <w:i/>
          <w:color w:val="000000" w:themeColor="text1"/>
          <w:sz w:val="28"/>
          <w:szCs w:val="28"/>
        </w:rPr>
        <w:t>Октябрьская</w:t>
      </w:r>
      <w:proofErr w:type="gramEnd"/>
      <w:r w:rsidRPr="00264833">
        <w:rPr>
          <w:i/>
          <w:color w:val="000000" w:themeColor="text1"/>
          <w:sz w:val="28"/>
          <w:szCs w:val="28"/>
        </w:rPr>
        <w:t xml:space="preserve"> ЦРБ</w:t>
      </w:r>
      <w:r w:rsidRPr="00961938">
        <w:rPr>
          <w:b/>
          <w:color w:val="000000" w:themeColor="text1"/>
          <w:sz w:val="28"/>
          <w:szCs w:val="28"/>
        </w:rPr>
        <w:t>»</w:t>
      </w:r>
      <w:r w:rsidRPr="00961938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опрашивались застрахованные больные (35 человек) в условиях поликлинического медицинского обслуживания. Удовлетворено качеством оказания медицинской помощи в поликлинике</w:t>
      </w:r>
      <w:r w:rsidR="00EE6397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 37,1%; не удовлетворено и скорее не удовлетворен</w:t>
      </w:r>
      <w:r w:rsidR="00EE6397">
        <w:rPr>
          <w:sz w:val="28"/>
          <w:szCs w:val="28"/>
        </w:rPr>
        <w:t>о</w:t>
      </w:r>
      <w:r>
        <w:rPr>
          <w:sz w:val="28"/>
          <w:szCs w:val="28"/>
        </w:rPr>
        <w:t xml:space="preserve">, чем </w:t>
      </w:r>
      <w:r w:rsidR="00EE6397">
        <w:rPr>
          <w:sz w:val="28"/>
          <w:szCs w:val="28"/>
        </w:rPr>
        <w:t xml:space="preserve">удовлетворено - </w:t>
      </w:r>
      <w:r>
        <w:rPr>
          <w:sz w:val="28"/>
          <w:szCs w:val="28"/>
        </w:rPr>
        <w:t xml:space="preserve"> 57,1 %, затруднились ответить - 5,7 %. Причинами неудовлетворенности явились трудности вызова врача на дом - 11 (31,4 %); запись к участковому врачу - 17 (48,5 %); запись к узким специалистам - 12 (34,3 %</w:t>
      </w:r>
      <w:r w:rsidR="00EE639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Предлагали оплатить медицинск</w:t>
      </w:r>
      <w:r w:rsidR="00EE6397">
        <w:rPr>
          <w:sz w:val="28"/>
          <w:szCs w:val="28"/>
        </w:rPr>
        <w:t>ую</w:t>
      </w:r>
      <w:r>
        <w:rPr>
          <w:sz w:val="28"/>
          <w:szCs w:val="28"/>
        </w:rPr>
        <w:t xml:space="preserve"> диагностику и лечение 11 респондентам (31,4 %). Из них в дневном стационаре - 10 (28,5 %); УЗИ - обследование - 7 (20 %); за прием врача - 2 (5,7 %); процедурный кабинет - 2 (5,7 %)</w:t>
      </w:r>
      <w:r w:rsidR="00EE6397">
        <w:rPr>
          <w:sz w:val="28"/>
          <w:szCs w:val="28"/>
        </w:rPr>
        <w:t>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 w:rsidRPr="00AB1E79">
        <w:rPr>
          <w:sz w:val="28"/>
          <w:szCs w:val="28"/>
        </w:rPr>
        <w:t>На время ожидания врача свыше одного часа указали 31 человек (88,5 %)</w:t>
      </w:r>
      <w:r w:rsidR="00AF1DD4">
        <w:rPr>
          <w:sz w:val="28"/>
          <w:szCs w:val="28"/>
        </w:rPr>
        <w:t>.</w:t>
      </w:r>
      <w:r w:rsidRPr="00AB1E79">
        <w:rPr>
          <w:sz w:val="28"/>
          <w:szCs w:val="28"/>
        </w:rPr>
        <w:t xml:space="preserve"> Не удовлетворены работой лаборатории  14 опрошенных (40 %)</w:t>
      </w:r>
      <w:r w:rsidR="00063B3E">
        <w:rPr>
          <w:sz w:val="28"/>
          <w:szCs w:val="28"/>
        </w:rPr>
        <w:t xml:space="preserve">, </w:t>
      </w:r>
      <w:r w:rsidRPr="00AB1E79">
        <w:rPr>
          <w:sz w:val="28"/>
          <w:szCs w:val="28"/>
        </w:rPr>
        <w:t xml:space="preserve">работой  </w:t>
      </w:r>
      <w:r w:rsidR="00AF1DD4" w:rsidRPr="00AB1E79">
        <w:rPr>
          <w:sz w:val="28"/>
          <w:szCs w:val="28"/>
        </w:rPr>
        <w:t xml:space="preserve">кабинета </w:t>
      </w:r>
      <w:r w:rsidRPr="00AB1E79">
        <w:rPr>
          <w:sz w:val="28"/>
          <w:szCs w:val="28"/>
        </w:rPr>
        <w:t>ЭКГ</w:t>
      </w:r>
      <w:r w:rsidR="00EE6397">
        <w:rPr>
          <w:sz w:val="28"/>
          <w:szCs w:val="28"/>
        </w:rPr>
        <w:t xml:space="preserve"> </w:t>
      </w:r>
      <w:r w:rsidRPr="00AB1E79">
        <w:rPr>
          <w:sz w:val="28"/>
          <w:szCs w:val="28"/>
        </w:rPr>
        <w:t>- 13 (37 %)</w:t>
      </w:r>
      <w:r w:rsidR="00063B3E">
        <w:rPr>
          <w:sz w:val="28"/>
          <w:szCs w:val="28"/>
        </w:rPr>
        <w:t>,</w:t>
      </w:r>
      <w:r w:rsidRPr="00AB1E79">
        <w:rPr>
          <w:sz w:val="28"/>
          <w:szCs w:val="28"/>
        </w:rPr>
        <w:t xml:space="preserve"> работой </w:t>
      </w:r>
      <w:r w:rsidR="00AF1DD4" w:rsidRPr="00AB1E79">
        <w:rPr>
          <w:sz w:val="28"/>
          <w:szCs w:val="28"/>
        </w:rPr>
        <w:t xml:space="preserve">кабинета </w:t>
      </w:r>
      <w:r w:rsidRPr="00AB1E79">
        <w:rPr>
          <w:sz w:val="28"/>
          <w:szCs w:val="28"/>
        </w:rPr>
        <w:t>УЗИ</w:t>
      </w:r>
      <w:r w:rsidR="00EE6397">
        <w:rPr>
          <w:sz w:val="28"/>
          <w:szCs w:val="28"/>
        </w:rPr>
        <w:t xml:space="preserve"> </w:t>
      </w:r>
      <w:r w:rsidRPr="00AB1E79">
        <w:rPr>
          <w:sz w:val="28"/>
          <w:szCs w:val="28"/>
        </w:rPr>
        <w:t>- 17 (48 %)</w:t>
      </w:r>
      <w:r w:rsidR="00063B3E">
        <w:rPr>
          <w:sz w:val="28"/>
          <w:szCs w:val="28"/>
        </w:rPr>
        <w:t>,</w:t>
      </w:r>
      <w:r w:rsidRPr="00AB1E79">
        <w:rPr>
          <w:sz w:val="28"/>
          <w:szCs w:val="28"/>
        </w:rPr>
        <w:t xml:space="preserve">  санитарным состоянием - 13 респондентов (37%); работой рентген</w:t>
      </w:r>
      <w:r w:rsidR="005723AA">
        <w:rPr>
          <w:sz w:val="28"/>
          <w:szCs w:val="28"/>
        </w:rPr>
        <w:t xml:space="preserve">ологического </w:t>
      </w:r>
      <w:r w:rsidRPr="00AB1E79">
        <w:rPr>
          <w:sz w:val="28"/>
          <w:szCs w:val="28"/>
        </w:rPr>
        <w:t>кабинета - 8 (22,8 %).</w:t>
      </w:r>
      <w:r>
        <w:rPr>
          <w:sz w:val="28"/>
          <w:szCs w:val="28"/>
        </w:rPr>
        <w:tab/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 w:rsidRPr="00063B3E">
        <w:rPr>
          <w:i/>
          <w:color w:val="000000" w:themeColor="text1"/>
          <w:sz w:val="28"/>
          <w:szCs w:val="28"/>
        </w:rPr>
        <w:t>В  городской поликлинике</w:t>
      </w:r>
      <w:r>
        <w:rPr>
          <w:i/>
          <w:color w:val="000000" w:themeColor="text1"/>
          <w:sz w:val="28"/>
          <w:szCs w:val="28"/>
        </w:rPr>
        <w:t xml:space="preserve"> КГБУЗ «Находкинская городская больница</w:t>
      </w:r>
      <w:r w:rsidRPr="00264833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 опрошены 115 человек на предмет удовлетворенности материально-технической базой поликлиники и качеством медицинской помощи. Ответы </w:t>
      </w:r>
      <w:r>
        <w:rPr>
          <w:sz w:val="28"/>
          <w:szCs w:val="28"/>
        </w:rPr>
        <w:lastRenderedPageBreak/>
        <w:t>«</w:t>
      </w:r>
      <w:proofErr w:type="gramStart"/>
      <w:r>
        <w:rPr>
          <w:sz w:val="28"/>
          <w:szCs w:val="28"/>
        </w:rPr>
        <w:t>удовлетворен</w:t>
      </w:r>
      <w:proofErr w:type="gramEnd"/>
      <w:r>
        <w:rPr>
          <w:sz w:val="28"/>
          <w:szCs w:val="28"/>
        </w:rPr>
        <w:t>» вместе с «удовлетворен не в полной мере» составили всего 40 % (46) опрошенных; не удовлетворены материальной базой и качеством лечения оказались большинство 55,6 % (64) опрошенных застрахованных; затруднились ответить - 4,3 % (5) респондентов.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Причинами неудовлетворенности качеством медицинской помощи явились очереди к узким специалистам</w:t>
      </w:r>
      <w:r w:rsidR="00063B3E">
        <w:rPr>
          <w:sz w:val="28"/>
          <w:szCs w:val="28"/>
        </w:rPr>
        <w:t>,</w:t>
      </w:r>
      <w:r>
        <w:rPr>
          <w:sz w:val="28"/>
          <w:szCs w:val="28"/>
        </w:rPr>
        <w:t xml:space="preserve"> нехватка и отсутствие кадров: ревматолога, кардиолога, невролога, окулиста других врачей узких специальностей. Это побудило пациентов обращаться в частные лечебные учреждения. Кроме того, в течение</w:t>
      </w:r>
      <w:r w:rsidRPr="00264833">
        <w:rPr>
          <w:sz w:val="28"/>
          <w:szCs w:val="28"/>
        </w:rPr>
        <w:t xml:space="preserve"> 4 лет не работал компьютерный томограф. В</w:t>
      </w:r>
      <w:r>
        <w:rPr>
          <w:sz w:val="28"/>
          <w:szCs w:val="28"/>
        </w:rPr>
        <w:t xml:space="preserve"> настоящее время данный аппарат отремонтирован, однако количество обследований на нем в виду отсутствия специалистов минимально, что побуждает обращаться за обследованием в краевые лечебные учреждения.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 w:rsidRPr="00264833">
        <w:rPr>
          <w:i/>
          <w:color w:val="000000" w:themeColor="text1"/>
          <w:sz w:val="28"/>
          <w:szCs w:val="28"/>
        </w:rPr>
        <w:t>В КГБУЗ «</w:t>
      </w:r>
      <w:proofErr w:type="spellStart"/>
      <w:r w:rsidRPr="00264833">
        <w:rPr>
          <w:i/>
          <w:color w:val="000000" w:themeColor="text1"/>
          <w:sz w:val="28"/>
          <w:szCs w:val="28"/>
        </w:rPr>
        <w:t>Лазовская</w:t>
      </w:r>
      <w:proofErr w:type="spellEnd"/>
      <w:r w:rsidRPr="00264833">
        <w:rPr>
          <w:i/>
          <w:color w:val="000000" w:themeColor="text1"/>
          <w:sz w:val="28"/>
          <w:szCs w:val="28"/>
        </w:rPr>
        <w:t xml:space="preserve"> ЦРБ</w:t>
      </w:r>
      <w:r w:rsidRPr="00961938">
        <w:rPr>
          <w:b/>
          <w:color w:val="000000" w:themeColor="text1"/>
          <w:sz w:val="28"/>
          <w:szCs w:val="28"/>
        </w:rPr>
        <w:t>»</w:t>
      </w:r>
      <w:r w:rsidRPr="00961938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опрошено 90 человек</w:t>
      </w:r>
      <w:r w:rsidR="00063B3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proofErr w:type="gramStart"/>
      <w:r w:rsidR="00063B3E">
        <w:rPr>
          <w:sz w:val="28"/>
          <w:szCs w:val="28"/>
        </w:rPr>
        <w:t>У</w:t>
      </w:r>
      <w:r>
        <w:rPr>
          <w:sz w:val="28"/>
          <w:szCs w:val="28"/>
        </w:rPr>
        <w:t>довлетвор</w:t>
      </w:r>
      <w:r w:rsidR="00063B3E">
        <w:rPr>
          <w:sz w:val="28"/>
          <w:szCs w:val="28"/>
        </w:rPr>
        <w:t>ены</w:t>
      </w:r>
      <w:proofErr w:type="gramEnd"/>
      <w:r w:rsidR="00063B3E">
        <w:rPr>
          <w:sz w:val="28"/>
          <w:szCs w:val="28"/>
        </w:rPr>
        <w:t xml:space="preserve"> качеством получаемых услуг   -</w:t>
      </w:r>
      <w:r>
        <w:rPr>
          <w:sz w:val="28"/>
          <w:szCs w:val="28"/>
        </w:rPr>
        <w:t xml:space="preserve"> 27 (30 %) опрошенных</w:t>
      </w:r>
      <w:r w:rsidR="00063B3E">
        <w:rPr>
          <w:sz w:val="28"/>
          <w:szCs w:val="28"/>
        </w:rPr>
        <w:t>. Н</w:t>
      </w:r>
      <w:r>
        <w:rPr>
          <w:sz w:val="28"/>
          <w:szCs w:val="28"/>
        </w:rPr>
        <w:t xml:space="preserve">е удовлетворены - 28 (31,1 %), </w:t>
      </w:r>
      <w:r w:rsidR="00063B3E">
        <w:rPr>
          <w:sz w:val="28"/>
          <w:szCs w:val="28"/>
        </w:rPr>
        <w:t>б</w:t>
      </w:r>
      <w:r>
        <w:rPr>
          <w:sz w:val="28"/>
          <w:szCs w:val="28"/>
        </w:rPr>
        <w:t>ольше да, чем нет - 22 (24,4 %)</w:t>
      </w:r>
      <w:r w:rsidR="00063B3E">
        <w:rPr>
          <w:sz w:val="28"/>
          <w:szCs w:val="28"/>
        </w:rPr>
        <w:t>, т</w:t>
      </w:r>
      <w:r>
        <w:rPr>
          <w:sz w:val="28"/>
          <w:szCs w:val="28"/>
        </w:rPr>
        <w:t xml:space="preserve">о есть всего 50 (55,5 %) </w:t>
      </w:r>
      <w:proofErr w:type="gramStart"/>
      <w:r>
        <w:rPr>
          <w:sz w:val="28"/>
          <w:szCs w:val="28"/>
        </w:rPr>
        <w:t>опрошенных</w:t>
      </w:r>
      <w:proofErr w:type="gramEnd"/>
      <w:r w:rsidR="00063B3E">
        <w:rPr>
          <w:sz w:val="28"/>
          <w:szCs w:val="28"/>
        </w:rPr>
        <w:t xml:space="preserve"> </w:t>
      </w:r>
      <w:r>
        <w:rPr>
          <w:sz w:val="28"/>
          <w:szCs w:val="28"/>
        </w:rPr>
        <w:t>удовлетворены с оговорками «не в полной мере удовлетворен» организацией работы, оснащением и качеством оказания медицинской помощи в районной больнице</w:t>
      </w:r>
      <w:r w:rsidR="00063B3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63B3E">
        <w:rPr>
          <w:sz w:val="28"/>
          <w:szCs w:val="28"/>
        </w:rPr>
        <w:t xml:space="preserve">Затруднились ответить - </w:t>
      </w:r>
      <w:r>
        <w:rPr>
          <w:sz w:val="28"/>
          <w:szCs w:val="28"/>
        </w:rPr>
        <w:t xml:space="preserve">13 (14,4 %) респондентов </w:t>
      </w:r>
    </w:p>
    <w:p w:rsidR="00107801" w:rsidRPr="00E81850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Причинами низкого показателя удовлетворенности явилась слабая материально-техническая база данного учреждения здравоохранения. Не определено направление потоков пациентов в другие медицинские организации с целью обследования и лечения застрахованных граждан, что породило большой поток жалоб населения</w:t>
      </w:r>
      <w:r w:rsidRPr="00F073B6">
        <w:rPr>
          <w:b/>
          <w:sz w:val="28"/>
          <w:szCs w:val="28"/>
        </w:rPr>
        <w:t xml:space="preserve">. </w:t>
      </w:r>
      <w:r w:rsidRPr="00D57734">
        <w:rPr>
          <w:sz w:val="28"/>
          <w:szCs w:val="28"/>
        </w:rPr>
        <w:t>Кроме того</w:t>
      </w:r>
      <w:r>
        <w:rPr>
          <w:sz w:val="28"/>
          <w:szCs w:val="28"/>
        </w:rPr>
        <w:t>, данное учреждение здравоохранения не вошло</w:t>
      </w:r>
      <w:r w:rsidRPr="00D57734">
        <w:rPr>
          <w:sz w:val="28"/>
          <w:szCs w:val="28"/>
        </w:rPr>
        <w:t xml:space="preserve"> в перечень </w:t>
      </w:r>
      <w:r>
        <w:rPr>
          <w:sz w:val="28"/>
          <w:szCs w:val="28"/>
        </w:rPr>
        <w:t xml:space="preserve">приобретения медицинского оборудования в рамках </w:t>
      </w:r>
      <w:r w:rsidRPr="00D57734">
        <w:rPr>
          <w:sz w:val="28"/>
          <w:szCs w:val="28"/>
        </w:rPr>
        <w:t>Программы</w:t>
      </w:r>
      <w:r>
        <w:rPr>
          <w:sz w:val="28"/>
          <w:szCs w:val="28"/>
        </w:rPr>
        <w:t>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 w:rsidRPr="007B444B">
        <w:rPr>
          <w:sz w:val="28"/>
          <w:szCs w:val="28"/>
        </w:rPr>
        <w:t>Анализ представленных данных опроса 150 застрахованных в медицинских организациях</w:t>
      </w:r>
      <w:r w:rsidR="007B444B" w:rsidRPr="007B444B">
        <w:rPr>
          <w:sz w:val="28"/>
          <w:szCs w:val="28"/>
        </w:rPr>
        <w:t xml:space="preserve"> (по 30 анкет)</w:t>
      </w:r>
      <w:r w:rsidRPr="007B444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B53B7F">
        <w:rPr>
          <w:i/>
          <w:color w:val="000000" w:themeColor="text1"/>
          <w:sz w:val="28"/>
          <w:szCs w:val="28"/>
        </w:rPr>
        <w:t>КГБУЗ «Лесозаводская ЦГБ», КГБУЗ «</w:t>
      </w:r>
      <w:proofErr w:type="spellStart"/>
      <w:r w:rsidRPr="00B53B7F">
        <w:rPr>
          <w:i/>
          <w:color w:val="000000" w:themeColor="text1"/>
          <w:sz w:val="28"/>
          <w:szCs w:val="28"/>
        </w:rPr>
        <w:t>Дальнереченская</w:t>
      </w:r>
      <w:proofErr w:type="spellEnd"/>
      <w:r w:rsidRPr="00B53B7F">
        <w:rPr>
          <w:i/>
          <w:color w:val="000000" w:themeColor="text1"/>
          <w:sz w:val="28"/>
          <w:szCs w:val="28"/>
        </w:rPr>
        <w:t xml:space="preserve"> ЦГБ», КГБУЗ «Красноармейская ЦРБ», КГБУЗ «Пожарская ЦРБ», КГБУЗ «Кировская ЦРБ»</w:t>
      </w:r>
      <w:r>
        <w:rPr>
          <w:sz w:val="28"/>
          <w:szCs w:val="28"/>
        </w:rPr>
        <w:t xml:space="preserve"> выявил типичный недостаток для данных учреждений здравоохранения. Так на вопрос: «Возникали ли у Вас трудности с записью на прием к узким специалистам в ЛПУ?» </w:t>
      </w:r>
      <w:r w:rsidR="000F5AE2">
        <w:rPr>
          <w:sz w:val="28"/>
          <w:szCs w:val="28"/>
        </w:rPr>
        <w:t>положительный ответ б</w:t>
      </w:r>
      <w:r>
        <w:rPr>
          <w:sz w:val="28"/>
          <w:szCs w:val="28"/>
        </w:rPr>
        <w:t>ыл полу</w:t>
      </w:r>
      <w:r w:rsidR="000F5AE2">
        <w:rPr>
          <w:sz w:val="28"/>
          <w:szCs w:val="28"/>
        </w:rPr>
        <w:t>чен от  89 (59 %) респондентов</w:t>
      </w:r>
      <w:r>
        <w:rPr>
          <w:sz w:val="28"/>
          <w:szCs w:val="28"/>
        </w:rPr>
        <w:t>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 w:rsidRPr="00B26B79">
        <w:rPr>
          <w:sz w:val="28"/>
          <w:szCs w:val="28"/>
        </w:rPr>
        <w:t>Наличие очередности, желание пациентов получить квалифицированную помощь в короткие сроки, недостаточная укомплектованность медицинских организаций врачами, а так же отсутствие современного медицинского оборудования являются основными причинами получения респондентами медици</w:t>
      </w:r>
      <w:r>
        <w:rPr>
          <w:sz w:val="28"/>
          <w:szCs w:val="28"/>
        </w:rPr>
        <w:t xml:space="preserve">нских услуг на платной основе. </w:t>
      </w:r>
      <w:r w:rsidRPr="00B26B79">
        <w:rPr>
          <w:sz w:val="28"/>
          <w:szCs w:val="28"/>
        </w:rPr>
        <w:t>Многие респонденты отмечают в анкетах, что предпочитают оплатить медицинскую услугу (в том числе обратиться в частную клинику), чтобы избежать длительного ожидания плановой медицинской помощи и сложностей с записью на обследовани</w:t>
      </w:r>
      <w:r w:rsidR="000F5AE2">
        <w:rPr>
          <w:sz w:val="28"/>
          <w:szCs w:val="28"/>
        </w:rPr>
        <w:t>е</w:t>
      </w:r>
      <w:r w:rsidRPr="00B26B79">
        <w:rPr>
          <w:sz w:val="28"/>
          <w:szCs w:val="28"/>
        </w:rPr>
        <w:t>.</w:t>
      </w:r>
    </w:p>
    <w:p w:rsidR="004159BB" w:rsidRDefault="004159BB" w:rsidP="00107801">
      <w:pPr>
        <w:ind w:firstLine="708"/>
        <w:jc w:val="both"/>
        <w:rPr>
          <w:b/>
          <w:sz w:val="28"/>
          <w:szCs w:val="28"/>
        </w:rPr>
      </w:pPr>
    </w:p>
    <w:p w:rsidR="004159BB" w:rsidRDefault="004159BB" w:rsidP="00107801">
      <w:pPr>
        <w:ind w:firstLine="708"/>
        <w:jc w:val="both"/>
        <w:rPr>
          <w:b/>
          <w:sz w:val="28"/>
          <w:szCs w:val="28"/>
        </w:rPr>
      </w:pPr>
    </w:p>
    <w:p w:rsidR="00107801" w:rsidRDefault="00107801" w:rsidP="00107801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Анализ </w:t>
      </w:r>
      <w:r w:rsidRPr="00CA1083">
        <w:rPr>
          <w:b/>
          <w:sz w:val="28"/>
          <w:szCs w:val="28"/>
        </w:rPr>
        <w:t>демографических показателей</w:t>
      </w:r>
      <w:r>
        <w:rPr>
          <w:b/>
          <w:sz w:val="28"/>
          <w:szCs w:val="28"/>
        </w:rPr>
        <w:t xml:space="preserve"> после завершения мероприятий  Программы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 w:rsidRPr="00506ED2">
        <w:rPr>
          <w:b/>
          <w:sz w:val="28"/>
          <w:szCs w:val="28"/>
        </w:rPr>
        <w:t>5.1</w:t>
      </w:r>
      <w:r>
        <w:rPr>
          <w:sz w:val="28"/>
          <w:szCs w:val="28"/>
        </w:rPr>
        <w:t>.</w:t>
      </w:r>
      <w:r w:rsidR="000F5AE2">
        <w:rPr>
          <w:sz w:val="28"/>
          <w:szCs w:val="28"/>
        </w:rPr>
        <w:t xml:space="preserve"> </w:t>
      </w:r>
      <w:r w:rsidRPr="00C24C24">
        <w:rPr>
          <w:sz w:val="28"/>
          <w:szCs w:val="28"/>
        </w:rPr>
        <w:t xml:space="preserve">Уровень оснащенности медицинским оборудованием учреждений здравоохранения и </w:t>
      </w:r>
      <w:r w:rsidR="000F5AE2">
        <w:rPr>
          <w:sz w:val="28"/>
          <w:szCs w:val="28"/>
        </w:rPr>
        <w:t>эффективность его использования</w:t>
      </w:r>
      <w:r>
        <w:rPr>
          <w:sz w:val="28"/>
          <w:szCs w:val="28"/>
        </w:rPr>
        <w:t xml:space="preserve"> непосредственно </w:t>
      </w:r>
      <w:r w:rsidRPr="00893B29">
        <w:rPr>
          <w:sz w:val="28"/>
          <w:szCs w:val="28"/>
        </w:rPr>
        <w:t>влияют на</w:t>
      </w:r>
      <w:r>
        <w:rPr>
          <w:sz w:val="28"/>
          <w:szCs w:val="28"/>
        </w:rPr>
        <w:t xml:space="preserve"> показатели здоровья населения Приморского края, в с </w:t>
      </w:r>
      <w:proofErr w:type="gramStart"/>
      <w:r>
        <w:rPr>
          <w:sz w:val="28"/>
          <w:szCs w:val="28"/>
        </w:rPr>
        <w:t>вязи</w:t>
      </w:r>
      <w:proofErr w:type="gramEnd"/>
      <w:r>
        <w:rPr>
          <w:sz w:val="28"/>
          <w:szCs w:val="28"/>
        </w:rPr>
        <w:t xml:space="preserve"> с чем  главной целью Программы являлось улучшение демографических показателей, из них:</w:t>
      </w:r>
    </w:p>
    <w:p w:rsidR="00107801" w:rsidRPr="002E258D" w:rsidRDefault="00107801" w:rsidP="00107801">
      <w:pPr>
        <w:suppressAutoHyphens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Pr="002E258D">
        <w:rPr>
          <w:i/>
          <w:sz w:val="28"/>
          <w:szCs w:val="28"/>
        </w:rPr>
        <w:t xml:space="preserve">нижение младенческой </w:t>
      </w:r>
      <w:r>
        <w:rPr>
          <w:i/>
          <w:sz w:val="28"/>
          <w:szCs w:val="28"/>
        </w:rPr>
        <w:t xml:space="preserve">смертности - с 10,6 до 9,5 на 1000 </w:t>
      </w:r>
      <w:proofErr w:type="gramStart"/>
      <w:r w:rsidRPr="002E258D">
        <w:rPr>
          <w:i/>
          <w:sz w:val="28"/>
          <w:szCs w:val="28"/>
        </w:rPr>
        <w:t>родившихся</w:t>
      </w:r>
      <w:proofErr w:type="gramEnd"/>
      <w:r w:rsidRPr="002E258D">
        <w:rPr>
          <w:i/>
          <w:sz w:val="28"/>
          <w:szCs w:val="28"/>
        </w:rPr>
        <w:t xml:space="preserve"> живыми</w:t>
      </w:r>
      <w:r>
        <w:rPr>
          <w:i/>
          <w:sz w:val="28"/>
          <w:szCs w:val="28"/>
        </w:rPr>
        <w:t xml:space="preserve">. </w:t>
      </w:r>
      <w:r w:rsidRPr="00DB21B6">
        <w:rPr>
          <w:sz w:val="28"/>
          <w:szCs w:val="28"/>
        </w:rPr>
        <w:t>Несмотря на пр</w:t>
      </w:r>
      <w:r>
        <w:rPr>
          <w:sz w:val="28"/>
          <w:szCs w:val="28"/>
        </w:rPr>
        <w:t>иобретение современного высокотехнологичного</w:t>
      </w:r>
      <w:r w:rsidRPr="00DB21B6">
        <w:rPr>
          <w:sz w:val="28"/>
          <w:szCs w:val="28"/>
        </w:rPr>
        <w:t xml:space="preserve"> оборудования для детских лечебных учреждений</w:t>
      </w:r>
      <w:r w:rsidR="00DF20B0">
        <w:rPr>
          <w:sz w:val="28"/>
          <w:szCs w:val="28"/>
        </w:rPr>
        <w:t>,</w:t>
      </w:r>
      <w:r>
        <w:rPr>
          <w:sz w:val="28"/>
          <w:szCs w:val="28"/>
        </w:rPr>
        <w:t xml:space="preserve"> показатель по Приморскому краю не выполнен</w:t>
      </w:r>
      <w:r w:rsidRPr="00DE4DF8">
        <w:rPr>
          <w:sz w:val="28"/>
          <w:szCs w:val="28"/>
        </w:rPr>
        <w:t>.</w:t>
      </w:r>
    </w:p>
    <w:p w:rsidR="00107801" w:rsidRDefault="00107801" w:rsidP="00107801">
      <w:pPr>
        <w:suppressAutoHyphens/>
        <w:ind w:firstLine="708"/>
        <w:jc w:val="both"/>
        <w:rPr>
          <w:sz w:val="28"/>
          <w:szCs w:val="28"/>
        </w:rPr>
      </w:pPr>
      <w:r w:rsidRPr="00263290">
        <w:rPr>
          <w:sz w:val="28"/>
          <w:szCs w:val="28"/>
        </w:rPr>
        <w:t>Младенческая смертность является важным индикатором социально-экономического благополучия региона.</w:t>
      </w:r>
      <w:r>
        <w:rPr>
          <w:sz w:val="28"/>
          <w:szCs w:val="28"/>
        </w:rPr>
        <w:t xml:space="preserve"> </w:t>
      </w:r>
      <w:r w:rsidRPr="002B2836">
        <w:rPr>
          <w:sz w:val="28"/>
          <w:szCs w:val="28"/>
        </w:rPr>
        <w:t>В 2013 году умер 291 ребенок (</w:t>
      </w:r>
      <w:r>
        <w:rPr>
          <w:sz w:val="28"/>
          <w:szCs w:val="28"/>
        </w:rPr>
        <w:t xml:space="preserve">в </w:t>
      </w:r>
      <w:r w:rsidRPr="002B2836">
        <w:rPr>
          <w:sz w:val="28"/>
          <w:szCs w:val="28"/>
        </w:rPr>
        <w:t>2012 году 252 реб</w:t>
      </w:r>
      <w:r>
        <w:rPr>
          <w:sz w:val="28"/>
          <w:szCs w:val="28"/>
        </w:rPr>
        <w:t>енка). Соответственно, увеличило</w:t>
      </w:r>
      <w:r w:rsidRPr="002B2836">
        <w:rPr>
          <w:sz w:val="28"/>
          <w:szCs w:val="28"/>
        </w:rPr>
        <w:t>сь значени</w:t>
      </w:r>
      <w:r>
        <w:rPr>
          <w:sz w:val="28"/>
          <w:szCs w:val="28"/>
        </w:rPr>
        <w:t>е</w:t>
      </w:r>
      <w:r w:rsidRPr="002B2836">
        <w:rPr>
          <w:sz w:val="28"/>
          <w:szCs w:val="28"/>
        </w:rPr>
        <w:t xml:space="preserve"> показателя младенческой смертности </w:t>
      </w:r>
      <w:r w:rsidRPr="002E258D">
        <w:rPr>
          <w:i/>
          <w:sz w:val="28"/>
          <w:szCs w:val="28"/>
        </w:rPr>
        <w:t>с 10,4 до 11,8 на 1000 детей</w:t>
      </w:r>
      <w:r w:rsidRPr="002B2836">
        <w:rPr>
          <w:sz w:val="28"/>
          <w:szCs w:val="28"/>
        </w:rPr>
        <w:t>, родившихся живыми.</w:t>
      </w:r>
    </w:p>
    <w:p w:rsidR="00107801" w:rsidRDefault="00107801" w:rsidP="00107801">
      <w:pPr>
        <w:suppressAutoHyphens/>
        <w:ind w:firstLine="708"/>
        <w:jc w:val="both"/>
        <w:rPr>
          <w:color w:val="000000"/>
          <w:sz w:val="28"/>
          <w:szCs w:val="28"/>
        </w:rPr>
      </w:pPr>
      <w:r w:rsidRPr="002B2836">
        <w:rPr>
          <w:color w:val="000000"/>
          <w:sz w:val="28"/>
          <w:szCs w:val="28"/>
        </w:rPr>
        <w:t xml:space="preserve">Показатель младенческой смертности в Приморском крае в 2013 году был выше среднего по РФ </w:t>
      </w:r>
      <w:r>
        <w:rPr>
          <w:color w:val="000000"/>
          <w:sz w:val="28"/>
          <w:szCs w:val="28"/>
        </w:rPr>
        <w:t>в 1,3 раза и по ДВФО в 1,2 раза.</w:t>
      </w:r>
    </w:p>
    <w:p w:rsidR="00107801" w:rsidRPr="002E258D" w:rsidRDefault="00107801" w:rsidP="00107801">
      <w:pPr>
        <w:suppressAutoHyphens/>
        <w:ind w:firstLine="357"/>
        <w:jc w:val="both"/>
        <w:rPr>
          <w:sz w:val="28"/>
          <w:szCs w:val="28"/>
        </w:rPr>
      </w:pPr>
    </w:p>
    <w:p w:rsidR="00107801" w:rsidRDefault="00107801" w:rsidP="005723AA">
      <w:pPr>
        <w:suppressAutoHyphens/>
        <w:ind w:firstLine="708"/>
        <w:jc w:val="both"/>
        <w:rPr>
          <w:color w:val="000000"/>
          <w:sz w:val="28"/>
          <w:szCs w:val="28"/>
        </w:rPr>
      </w:pPr>
      <w:r w:rsidRPr="005723AA">
        <w:rPr>
          <w:color w:val="000000"/>
          <w:sz w:val="28"/>
          <w:szCs w:val="28"/>
        </w:rPr>
        <w:t>Младенческая смертность в Приморском крае в 2011-2013 годах</w:t>
      </w:r>
    </w:p>
    <w:p w:rsidR="005723AA" w:rsidRPr="005723AA" w:rsidRDefault="005723AA" w:rsidP="005723AA">
      <w:pPr>
        <w:suppressAutoHyphens/>
        <w:ind w:firstLine="708"/>
        <w:jc w:val="both"/>
        <w:rPr>
          <w:color w:val="000000"/>
          <w:sz w:val="28"/>
          <w:szCs w:val="28"/>
        </w:rPr>
      </w:pPr>
    </w:p>
    <w:p w:rsidR="00107801" w:rsidRPr="002E258D" w:rsidRDefault="00107801" w:rsidP="00107801">
      <w:pPr>
        <w:suppressAutoHyphens/>
        <w:ind w:firstLine="357"/>
        <w:jc w:val="right"/>
        <w:rPr>
          <w:sz w:val="20"/>
          <w:szCs w:val="20"/>
        </w:rPr>
      </w:pPr>
      <w:r w:rsidRPr="002E258D">
        <w:rPr>
          <w:sz w:val="20"/>
          <w:szCs w:val="20"/>
        </w:rPr>
        <w:t xml:space="preserve">Таблица </w:t>
      </w:r>
      <w:r>
        <w:rPr>
          <w:sz w:val="20"/>
          <w:szCs w:val="20"/>
        </w:rPr>
        <w:t xml:space="preserve"> 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23"/>
        <w:gridCol w:w="1340"/>
        <w:gridCol w:w="1340"/>
        <w:gridCol w:w="1562"/>
        <w:gridCol w:w="2008"/>
      </w:tblGrid>
      <w:tr w:rsidR="00107801" w:rsidRPr="00201D56" w:rsidTr="00882E92">
        <w:trPr>
          <w:trHeight w:val="198"/>
        </w:trPr>
        <w:tc>
          <w:tcPr>
            <w:tcW w:w="1735" w:type="pct"/>
            <w:vMerge w:val="restar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</w:pPr>
          </w:p>
        </w:tc>
        <w:tc>
          <w:tcPr>
            <w:tcW w:w="3265" w:type="pct"/>
            <w:gridSpan w:val="4"/>
            <w:shd w:val="clear" w:color="auto" w:fill="auto"/>
            <w:vAlign w:val="center"/>
          </w:tcPr>
          <w:p w:rsidR="00107801" w:rsidRPr="00201D56" w:rsidRDefault="00BD64C6" w:rsidP="00882E92">
            <w:pPr>
              <w:suppressAutoHyphens/>
              <w:jc w:val="center"/>
            </w:pPr>
            <w:r>
              <w:t>Ч</w:t>
            </w:r>
            <w:r w:rsidR="00107801" w:rsidRPr="00201D56">
              <w:t xml:space="preserve">исло умерших детей в возрасте до 1 года на 1000 родившихся живыми </w:t>
            </w:r>
          </w:p>
        </w:tc>
      </w:tr>
      <w:tr w:rsidR="00107801" w:rsidRPr="00201D56" w:rsidTr="00882E92">
        <w:trPr>
          <w:trHeight w:val="270"/>
        </w:trPr>
        <w:tc>
          <w:tcPr>
            <w:tcW w:w="1735" w:type="pct"/>
            <w:vMerge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</w:pPr>
          </w:p>
        </w:tc>
        <w:tc>
          <w:tcPr>
            <w:tcW w:w="700" w:type="pct"/>
            <w:shd w:val="clear" w:color="auto" w:fill="auto"/>
            <w:vAlign w:val="center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2011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2012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2013 план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2013 факт.</w:t>
            </w:r>
          </w:p>
        </w:tc>
      </w:tr>
      <w:tr w:rsidR="00107801" w:rsidRPr="00201D56" w:rsidTr="00882E92">
        <w:trPr>
          <w:trHeight w:val="255"/>
        </w:trPr>
        <w:tc>
          <w:tcPr>
            <w:tcW w:w="1735" w:type="pc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</w:pPr>
            <w:r w:rsidRPr="00201D56">
              <w:t>Р</w:t>
            </w:r>
            <w:r>
              <w:t>Ф</w:t>
            </w:r>
          </w:p>
        </w:tc>
        <w:tc>
          <w:tcPr>
            <w:tcW w:w="700" w:type="pc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7,3</w:t>
            </w:r>
          </w:p>
        </w:tc>
        <w:tc>
          <w:tcPr>
            <w:tcW w:w="700" w:type="pc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8,6</w:t>
            </w:r>
          </w:p>
        </w:tc>
        <w:tc>
          <w:tcPr>
            <w:tcW w:w="816" w:type="pc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8,2</w:t>
            </w:r>
          </w:p>
        </w:tc>
        <w:tc>
          <w:tcPr>
            <w:tcW w:w="1049" w:type="pc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8,8</w:t>
            </w:r>
          </w:p>
        </w:tc>
      </w:tr>
      <w:tr w:rsidR="00107801" w:rsidRPr="00201D56" w:rsidTr="00882E92">
        <w:trPr>
          <w:trHeight w:val="255"/>
        </w:trPr>
        <w:tc>
          <w:tcPr>
            <w:tcW w:w="1735" w:type="pc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</w:pPr>
            <w:r>
              <w:t>ДВФО</w:t>
            </w:r>
          </w:p>
        </w:tc>
        <w:tc>
          <w:tcPr>
            <w:tcW w:w="700" w:type="pc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9,1</w:t>
            </w:r>
          </w:p>
        </w:tc>
        <w:tc>
          <w:tcPr>
            <w:tcW w:w="700" w:type="pc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10,9</w:t>
            </w:r>
          </w:p>
        </w:tc>
        <w:tc>
          <w:tcPr>
            <w:tcW w:w="816" w:type="pc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н\д</w:t>
            </w:r>
          </w:p>
        </w:tc>
        <w:tc>
          <w:tcPr>
            <w:tcW w:w="1049" w:type="pc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10,2</w:t>
            </w:r>
          </w:p>
        </w:tc>
      </w:tr>
      <w:tr w:rsidR="00107801" w:rsidRPr="00201D56" w:rsidTr="00882E92">
        <w:trPr>
          <w:trHeight w:val="255"/>
        </w:trPr>
        <w:tc>
          <w:tcPr>
            <w:tcW w:w="1735" w:type="pc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</w:pPr>
            <w:r>
              <w:t>Приморский край</w:t>
            </w:r>
          </w:p>
        </w:tc>
        <w:tc>
          <w:tcPr>
            <w:tcW w:w="700" w:type="pc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9,7</w:t>
            </w:r>
          </w:p>
        </w:tc>
        <w:tc>
          <w:tcPr>
            <w:tcW w:w="700" w:type="pc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10,4</w:t>
            </w:r>
          </w:p>
        </w:tc>
        <w:tc>
          <w:tcPr>
            <w:tcW w:w="816" w:type="pc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9,5</w:t>
            </w:r>
          </w:p>
        </w:tc>
        <w:tc>
          <w:tcPr>
            <w:tcW w:w="1049" w:type="pc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11,8</w:t>
            </w:r>
          </w:p>
        </w:tc>
      </w:tr>
    </w:tbl>
    <w:p w:rsidR="00107801" w:rsidRDefault="00107801" w:rsidP="00107801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107801" w:rsidRDefault="00107801" w:rsidP="00107801">
      <w:pPr>
        <w:suppressAutoHyphens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С</w:t>
      </w:r>
      <w:r w:rsidRPr="00DE4DF8">
        <w:rPr>
          <w:i/>
          <w:sz w:val="28"/>
          <w:szCs w:val="28"/>
        </w:rPr>
        <w:t>нижение</w:t>
      </w:r>
      <w:r>
        <w:rPr>
          <w:i/>
          <w:sz w:val="28"/>
          <w:szCs w:val="28"/>
        </w:rPr>
        <w:t xml:space="preserve"> показателей </w:t>
      </w:r>
      <w:r w:rsidRPr="00DE4DF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смертности от</w:t>
      </w:r>
      <w:r w:rsidRPr="00DE4DF8">
        <w:rPr>
          <w:i/>
          <w:sz w:val="28"/>
          <w:szCs w:val="28"/>
        </w:rPr>
        <w:t xml:space="preserve"> злокачественных образований</w:t>
      </w:r>
      <w:r>
        <w:rPr>
          <w:sz w:val="28"/>
          <w:szCs w:val="28"/>
        </w:rPr>
        <w:t xml:space="preserve">  - </w:t>
      </w:r>
      <w:r w:rsidRPr="00DE4DF8">
        <w:rPr>
          <w:i/>
          <w:sz w:val="28"/>
          <w:szCs w:val="28"/>
        </w:rPr>
        <w:t xml:space="preserve">с </w:t>
      </w:r>
      <w:r>
        <w:rPr>
          <w:i/>
          <w:sz w:val="28"/>
          <w:szCs w:val="28"/>
        </w:rPr>
        <w:t xml:space="preserve">207,4 до 199,9 </w:t>
      </w:r>
      <w:r>
        <w:rPr>
          <w:sz w:val="28"/>
          <w:szCs w:val="28"/>
        </w:rPr>
        <w:t xml:space="preserve">на 100,0 тыс. населения. </w:t>
      </w:r>
      <w:proofErr w:type="gramStart"/>
      <w:r w:rsidRPr="000D02B8">
        <w:rPr>
          <w:sz w:val="28"/>
          <w:szCs w:val="28"/>
        </w:rPr>
        <w:t>В рамках Программы запланировано приобретение современного медицинского о</w:t>
      </w:r>
      <w:r>
        <w:rPr>
          <w:sz w:val="28"/>
          <w:szCs w:val="28"/>
        </w:rPr>
        <w:t>борудования для оснащения ГБУЗ «</w:t>
      </w:r>
      <w:r w:rsidRPr="000D02B8">
        <w:rPr>
          <w:sz w:val="28"/>
          <w:szCs w:val="28"/>
        </w:rPr>
        <w:t>Приморский к</w:t>
      </w:r>
      <w:r>
        <w:rPr>
          <w:sz w:val="28"/>
          <w:szCs w:val="28"/>
        </w:rPr>
        <w:t>раевой онкологический диспансер»</w:t>
      </w:r>
      <w:r w:rsidRPr="000D02B8">
        <w:rPr>
          <w:sz w:val="28"/>
          <w:szCs w:val="28"/>
        </w:rPr>
        <w:t xml:space="preserve"> (рентгеновский компьютерный томограф, </w:t>
      </w:r>
      <w:proofErr w:type="spellStart"/>
      <w:r w:rsidRPr="000D02B8">
        <w:rPr>
          <w:sz w:val="28"/>
          <w:szCs w:val="28"/>
        </w:rPr>
        <w:t>видеоэндоскопические</w:t>
      </w:r>
      <w:proofErr w:type="spellEnd"/>
      <w:r w:rsidRPr="000D02B8">
        <w:rPr>
          <w:sz w:val="28"/>
          <w:szCs w:val="28"/>
        </w:rPr>
        <w:t xml:space="preserve"> стойки для торакальных, гинекологических и абдоминальных операций, рентгеновский симулятор, </w:t>
      </w:r>
      <w:proofErr w:type="spellStart"/>
      <w:r w:rsidRPr="000D02B8">
        <w:rPr>
          <w:sz w:val="28"/>
          <w:szCs w:val="28"/>
        </w:rPr>
        <w:t>гамма-терапевтический</w:t>
      </w:r>
      <w:proofErr w:type="spellEnd"/>
      <w:r w:rsidRPr="000D02B8">
        <w:rPr>
          <w:sz w:val="28"/>
          <w:szCs w:val="28"/>
        </w:rPr>
        <w:t xml:space="preserve"> аппарат, цифровой </w:t>
      </w:r>
      <w:proofErr w:type="spellStart"/>
      <w:r w:rsidRPr="000D02B8">
        <w:rPr>
          <w:sz w:val="28"/>
          <w:szCs w:val="28"/>
        </w:rPr>
        <w:t>маммограф</w:t>
      </w:r>
      <w:proofErr w:type="spellEnd"/>
      <w:r w:rsidRPr="000D02B8">
        <w:rPr>
          <w:sz w:val="28"/>
          <w:szCs w:val="28"/>
        </w:rPr>
        <w:t xml:space="preserve"> и другое оборудование) общей стоимостью на 239</w:t>
      </w:r>
      <w:r>
        <w:rPr>
          <w:sz w:val="28"/>
          <w:szCs w:val="28"/>
        </w:rPr>
        <w:t> </w:t>
      </w:r>
      <w:r w:rsidRPr="000D02B8">
        <w:rPr>
          <w:sz w:val="28"/>
          <w:szCs w:val="28"/>
        </w:rPr>
        <w:t>100</w:t>
      </w:r>
      <w:r>
        <w:rPr>
          <w:sz w:val="28"/>
          <w:szCs w:val="28"/>
        </w:rPr>
        <w:t>,0</w:t>
      </w:r>
      <w:r w:rsidRPr="000D02B8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 xml:space="preserve">, фактически приобретено на 239 082,4 тыс. рублей, однако данный  показатель по Приморскому краю </w:t>
      </w:r>
      <w:r w:rsidRPr="000D02B8">
        <w:rPr>
          <w:sz w:val="28"/>
          <w:szCs w:val="28"/>
        </w:rPr>
        <w:t>не</w:t>
      </w:r>
      <w:r>
        <w:rPr>
          <w:sz w:val="28"/>
          <w:szCs w:val="28"/>
        </w:rPr>
        <w:t xml:space="preserve"> выполнен.  </w:t>
      </w:r>
      <w:proofErr w:type="gramEnd"/>
    </w:p>
    <w:p w:rsidR="00107801" w:rsidRDefault="00107801" w:rsidP="00107801">
      <w:pPr>
        <w:suppressAutoHyphens/>
        <w:ind w:firstLine="708"/>
        <w:jc w:val="both"/>
        <w:rPr>
          <w:sz w:val="28"/>
          <w:szCs w:val="28"/>
        </w:rPr>
      </w:pPr>
      <w:r>
        <w:rPr>
          <w:rFonts w:eastAsia="Batang"/>
          <w:sz w:val="28"/>
          <w:szCs w:val="28"/>
          <w:lang w:eastAsia="ko-KR"/>
        </w:rPr>
        <w:t>Показатель с</w:t>
      </w:r>
      <w:r w:rsidRPr="001B2552">
        <w:rPr>
          <w:rFonts w:eastAsia="Batang"/>
          <w:sz w:val="28"/>
          <w:szCs w:val="28"/>
          <w:lang w:eastAsia="ko-KR"/>
        </w:rPr>
        <w:t>мертност</w:t>
      </w:r>
      <w:r>
        <w:rPr>
          <w:rFonts w:eastAsia="Batang"/>
          <w:sz w:val="28"/>
          <w:szCs w:val="28"/>
          <w:lang w:eastAsia="ko-KR"/>
        </w:rPr>
        <w:t>и</w:t>
      </w:r>
      <w:r w:rsidRPr="001B2552">
        <w:rPr>
          <w:rFonts w:eastAsia="Batang"/>
          <w:sz w:val="28"/>
          <w:szCs w:val="28"/>
          <w:lang w:eastAsia="ko-KR"/>
        </w:rPr>
        <w:t xml:space="preserve"> населения от новообразований, в том числе и злокачественных, остается на уровне 2012 года, но превышает значения </w:t>
      </w:r>
      <w:r>
        <w:rPr>
          <w:rFonts w:eastAsia="Batang"/>
          <w:sz w:val="28"/>
          <w:szCs w:val="28"/>
          <w:lang w:eastAsia="ko-KR"/>
        </w:rPr>
        <w:t xml:space="preserve">          </w:t>
      </w:r>
      <w:r w:rsidRPr="001B2552">
        <w:rPr>
          <w:rFonts w:eastAsia="Batang"/>
          <w:sz w:val="28"/>
          <w:szCs w:val="28"/>
          <w:lang w:eastAsia="ko-KR"/>
        </w:rPr>
        <w:t>2011 года на 2, 6</w:t>
      </w:r>
      <w:r>
        <w:rPr>
          <w:rFonts w:eastAsia="Batang"/>
          <w:sz w:val="28"/>
          <w:szCs w:val="28"/>
          <w:lang w:eastAsia="ko-KR"/>
        </w:rPr>
        <w:t xml:space="preserve"> </w:t>
      </w:r>
      <w:r w:rsidRPr="001B2552">
        <w:rPr>
          <w:rFonts w:eastAsia="Batang"/>
          <w:sz w:val="28"/>
          <w:szCs w:val="28"/>
          <w:lang w:eastAsia="ko-KR"/>
        </w:rPr>
        <w:t xml:space="preserve">%. </w:t>
      </w:r>
      <w:r w:rsidRPr="001B2552">
        <w:rPr>
          <w:sz w:val="28"/>
          <w:szCs w:val="28"/>
        </w:rPr>
        <w:t>В 2013 году показатель смертности от данной патологии составил 219,1 на 100 тыс. населения</w:t>
      </w:r>
      <w:r>
        <w:rPr>
          <w:sz w:val="28"/>
          <w:szCs w:val="28"/>
        </w:rPr>
        <w:t xml:space="preserve">. </w:t>
      </w:r>
      <w:r w:rsidRPr="00DE4DF8">
        <w:rPr>
          <w:sz w:val="28"/>
          <w:szCs w:val="28"/>
        </w:rPr>
        <w:t xml:space="preserve"> </w:t>
      </w:r>
    </w:p>
    <w:p w:rsidR="001B6543" w:rsidRDefault="001B6543" w:rsidP="00107801">
      <w:pPr>
        <w:suppressAutoHyphens/>
        <w:ind w:firstLine="708"/>
        <w:jc w:val="both"/>
        <w:rPr>
          <w:sz w:val="28"/>
          <w:szCs w:val="28"/>
        </w:rPr>
      </w:pPr>
    </w:p>
    <w:p w:rsidR="00761641" w:rsidRDefault="00761641" w:rsidP="00107801">
      <w:pPr>
        <w:suppressAutoHyphens/>
        <w:ind w:firstLine="708"/>
        <w:jc w:val="both"/>
        <w:rPr>
          <w:sz w:val="28"/>
          <w:szCs w:val="28"/>
        </w:rPr>
      </w:pPr>
    </w:p>
    <w:p w:rsidR="00761641" w:rsidRDefault="00761641" w:rsidP="00107801">
      <w:pPr>
        <w:suppressAutoHyphens/>
        <w:ind w:firstLine="708"/>
        <w:jc w:val="both"/>
        <w:rPr>
          <w:sz w:val="28"/>
          <w:szCs w:val="28"/>
        </w:rPr>
      </w:pPr>
    </w:p>
    <w:p w:rsidR="00761641" w:rsidRDefault="00761641" w:rsidP="00107801">
      <w:pPr>
        <w:suppressAutoHyphens/>
        <w:ind w:firstLine="708"/>
        <w:jc w:val="both"/>
        <w:rPr>
          <w:sz w:val="28"/>
          <w:szCs w:val="28"/>
        </w:rPr>
      </w:pPr>
    </w:p>
    <w:p w:rsidR="00107801" w:rsidRPr="009061B0" w:rsidRDefault="00107801" w:rsidP="009061B0">
      <w:pPr>
        <w:suppressAutoHyphens/>
        <w:ind w:firstLine="708"/>
        <w:rPr>
          <w:spacing w:val="-4"/>
        </w:rPr>
      </w:pPr>
      <w:r w:rsidRPr="00BD64C6">
        <w:rPr>
          <w:sz w:val="28"/>
          <w:szCs w:val="28"/>
        </w:rPr>
        <w:lastRenderedPageBreak/>
        <w:t>Смертность населения Приморского края от новообразований в 2011-2013 годах</w:t>
      </w:r>
      <w:r>
        <w:rPr>
          <w:sz w:val="28"/>
          <w:szCs w:val="28"/>
        </w:rPr>
        <w:t xml:space="preserve">                                                                                                         </w:t>
      </w:r>
      <w:r w:rsidR="009061B0">
        <w:rPr>
          <w:sz w:val="28"/>
          <w:szCs w:val="28"/>
        </w:rPr>
        <w:tab/>
      </w:r>
      <w:r w:rsidR="009061B0">
        <w:rPr>
          <w:sz w:val="28"/>
          <w:szCs w:val="28"/>
        </w:rPr>
        <w:tab/>
      </w:r>
      <w:r w:rsidR="009061B0">
        <w:rPr>
          <w:sz w:val="28"/>
          <w:szCs w:val="28"/>
        </w:rPr>
        <w:tab/>
      </w:r>
      <w:r w:rsidR="009061B0">
        <w:rPr>
          <w:sz w:val="28"/>
          <w:szCs w:val="28"/>
        </w:rPr>
        <w:tab/>
      </w:r>
      <w:r w:rsidR="009061B0">
        <w:rPr>
          <w:sz w:val="28"/>
          <w:szCs w:val="28"/>
        </w:rPr>
        <w:tab/>
      </w:r>
      <w:r w:rsidR="009061B0">
        <w:rPr>
          <w:sz w:val="28"/>
          <w:szCs w:val="28"/>
        </w:rPr>
        <w:tab/>
      </w:r>
      <w:r w:rsidR="009061B0">
        <w:rPr>
          <w:sz w:val="28"/>
          <w:szCs w:val="28"/>
        </w:rPr>
        <w:tab/>
      </w:r>
      <w:r w:rsidR="009061B0">
        <w:rPr>
          <w:sz w:val="28"/>
          <w:szCs w:val="28"/>
        </w:rPr>
        <w:tab/>
      </w:r>
      <w:r w:rsidR="009061B0">
        <w:rPr>
          <w:sz w:val="28"/>
          <w:szCs w:val="28"/>
        </w:rPr>
        <w:tab/>
      </w:r>
      <w:r w:rsidR="009061B0">
        <w:rPr>
          <w:sz w:val="28"/>
          <w:szCs w:val="28"/>
        </w:rPr>
        <w:tab/>
      </w:r>
      <w:r w:rsidR="009061B0">
        <w:rPr>
          <w:sz w:val="28"/>
          <w:szCs w:val="28"/>
        </w:rPr>
        <w:tab/>
      </w:r>
      <w:r w:rsidR="009061B0">
        <w:rPr>
          <w:sz w:val="28"/>
          <w:szCs w:val="28"/>
        </w:rPr>
        <w:tab/>
      </w:r>
      <w:r w:rsidRPr="009061B0">
        <w:rPr>
          <w:spacing w:val="-4"/>
        </w:rPr>
        <w:t xml:space="preserve">Таблица </w:t>
      </w:r>
      <w:r w:rsidR="00BD64C6" w:rsidRPr="009061B0">
        <w:rPr>
          <w:spacing w:val="-4"/>
        </w:rPr>
        <w:t xml:space="preserve"> </w:t>
      </w:r>
      <w:r w:rsidRPr="009061B0">
        <w:rPr>
          <w:spacing w:val="-4"/>
        </w:rPr>
        <w:t>7</w:t>
      </w:r>
    </w:p>
    <w:tbl>
      <w:tblPr>
        <w:tblW w:w="93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35"/>
        <w:gridCol w:w="1080"/>
        <w:gridCol w:w="1080"/>
        <w:gridCol w:w="1260"/>
        <w:gridCol w:w="1620"/>
      </w:tblGrid>
      <w:tr w:rsidR="00107801" w:rsidRPr="009D67A2" w:rsidTr="00882E92">
        <w:trPr>
          <w:trHeight w:val="198"/>
        </w:trPr>
        <w:tc>
          <w:tcPr>
            <w:tcW w:w="4335" w:type="dxa"/>
            <w:vMerge w:val="restart"/>
            <w:shd w:val="clear" w:color="auto" w:fill="auto"/>
            <w:noWrap/>
            <w:vAlign w:val="bottom"/>
          </w:tcPr>
          <w:p w:rsidR="00107801" w:rsidRPr="009D67A2" w:rsidRDefault="00107801" w:rsidP="00882E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5040" w:type="dxa"/>
            <w:gridSpan w:val="4"/>
            <w:shd w:val="clear" w:color="auto" w:fill="auto"/>
            <w:vAlign w:val="center"/>
          </w:tcPr>
          <w:p w:rsidR="00107801" w:rsidRPr="00201D56" w:rsidRDefault="00BD64C6" w:rsidP="00882E92">
            <w:pPr>
              <w:suppressAutoHyphens/>
              <w:jc w:val="center"/>
            </w:pPr>
            <w:proofErr w:type="gramStart"/>
            <w:r>
              <w:t>Ч</w:t>
            </w:r>
            <w:r w:rsidR="00107801" w:rsidRPr="00201D56">
              <w:t xml:space="preserve">исло умерших от новообразований </w:t>
            </w:r>
            <w:proofErr w:type="gramEnd"/>
          </w:p>
          <w:p w:rsidR="00107801" w:rsidRPr="00201D56" w:rsidRDefault="00107801" w:rsidP="00882E92">
            <w:pPr>
              <w:suppressAutoHyphens/>
              <w:jc w:val="center"/>
            </w:pPr>
            <w:r w:rsidRPr="00201D56">
              <w:t xml:space="preserve"> на 100 тыс. населения</w:t>
            </w:r>
          </w:p>
        </w:tc>
      </w:tr>
      <w:tr w:rsidR="00107801" w:rsidRPr="009D67A2" w:rsidTr="00882E92">
        <w:trPr>
          <w:trHeight w:val="248"/>
        </w:trPr>
        <w:tc>
          <w:tcPr>
            <w:tcW w:w="4335" w:type="dxa"/>
            <w:vMerge/>
            <w:shd w:val="clear" w:color="auto" w:fill="auto"/>
            <w:noWrap/>
            <w:vAlign w:val="bottom"/>
          </w:tcPr>
          <w:p w:rsidR="00107801" w:rsidRPr="009D67A2" w:rsidRDefault="00107801" w:rsidP="00882E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2011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2012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2013 план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2013 факт.</w:t>
            </w:r>
          </w:p>
        </w:tc>
      </w:tr>
      <w:tr w:rsidR="00107801" w:rsidRPr="009D67A2" w:rsidTr="00882E92">
        <w:trPr>
          <w:trHeight w:val="255"/>
        </w:trPr>
        <w:tc>
          <w:tcPr>
            <w:tcW w:w="4335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</w:pPr>
            <w:r w:rsidRPr="00201D56">
              <w:t>Р</w:t>
            </w:r>
            <w:r>
              <w:t>Ф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204,6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203,1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201,2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201,5</w:t>
            </w:r>
          </w:p>
        </w:tc>
      </w:tr>
      <w:tr w:rsidR="00107801" w:rsidRPr="009D67A2" w:rsidTr="00882E92">
        <w:trPr>
          <w:trHeight w:val="255"/>
        </w:trPr>
        <w:tc>
          <w:tcPr>
            <w:tcW w:w="4335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</w:pPr>
            <w:r>
              <w:t>ДВФО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193,0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192,7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</w:p>
        </w:tc>
      </w:tr>
      <w:tr w:rsidR="00107801" w:rsidRPr="009D67A2" w:rsidTr="00882E92">
        <w:trPr>
          <w:trHeight w:val="255"/>
        </w:trPr>
        <w:tc>
          <w:tcPr>
            <w:tcW w:w="4335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</w:pPr>
            <w:r>
              <w:t>Приморский край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215,2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218,9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211,6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107801" w:rsidRPr="000D02B8" w:rsidRDefault="00107801" w:rsidP="00882E92">
            <w:pPr>
              <w:suppressAutoHyphens/>
              <w:jc w:val="center"/>
              <w:rPr>
                <w:i/>
              </w:rPr>
            </w:pPr>
            <w:r w:rsidRPr="000D02B8">
              <w:rPr>
                <w:i/>
              </w:rPr>
              <w:t>219,1</w:t>
            </w:r>
          </w:p>
        </w:tc>
      </w:tr>
    </w:tbl>
    <w:p w:rsidR="00107801" w:rsidRDefault="00107801" w:rsidP="00107801">
      <w:pPr>
        <w:suppressAutoHyphens/>
        <w:ind w:firstLine="357"/>
        <w:contextualSpacing/>
        <w:jc w:val="both"/>
        <w:rPr>
          <w:rFonts w:eastAsia="SimSun"/>
          <w:spacing w:val="-8"/>
          <w:sz w:val="28"/>
          <w:szCs w:val="28"/>
          <w:lang w:eastAsia="zh-CN"/>
        </w:rPr>
      </w:pPr>
    </w:p>
    <w:p w:rsidR="00107801" w:rsidRPr="008074DD" w:rsidRDefault="00107801" w:rsidP="00107801">
      <w:pPr>
        <w:suppressAutoHyphens/>
        <w:ind w:firstLine="708"/>
        <w:jc w:val="both"/>
        <w:rPr>
          <w:i/>
          <w:sz w:val="26"/>
          <w:szCs w:val="26"/>
        </w:rPr>
      </w:pPr>
      <w:r w:rsidRPr="008074DD">
        <w:rPr>
          <w:i/>
          <w:spacing w:val="-4"/>
          <w:sz w:val="28"/>
          <w:szCs w:val="28"/>
        </w:rPr>
        <w:t>Снижение показателей смер</w:t>
      </w:r>
      <w:r>
        <w:rPr>
          <w:i/>
          <w:spacing w:val="-4"/>
          <w:sz w:val="28"/>
          <w:szCs w:val="28"/>
        </w:rPr>
        <w:t>т</w:t>
      </w:r>
      <w:r w:rsidRPr="008074DD">
        <w:rPr>
          <w:i/>
          <w:spacing w:val="-4"/>
          <w:sz w:val="28"/>
          <w:szCs w:val="28"/>
        </w:rPr>
        <w:t>ности</w:t>
      </w:r>
      <w:r w:rsidR="00BD64C6">
        <w:rPr>
          <w:i/>
          <w:spacing w:val="-4"/>
          <w:sz w:val="28"/>
          <w:szCs w:val="28"/>
        </w:rPr>
        <w:t xml:space="preserve"> в</w:t>
      </w:r>
      <w:r w:rsidRPr="008074DD">
        <w:rPr>
          <w:i/>
          <w:spacing w:val="-4"/>
          <w:sz w:val="28"/>
          <w:szCs w:val="28"/>
        </w:rPr>
        <w:t xml:space="preserve"> </w:t>
      </w:r>
      <w:r>
        <w:rPr>
          <w:i/>
          <w:spacing w:val="-4"/>
          <w:sz w:val="28"/>
          <w:szCs w:val="28"/>
        </w:rPr>
        <w:t>результате дорожн</w:t>
      </w:r>
      <w:proofErr w:type="gramStart"/>
      <w:r>
        <w:rPr>
          <w:i/>
          <w:spacing w:val="-4"/>
          <w:sz w:val="28"/>
          <w:szCs w:val="28"/>
        </w:rPr>
        <w:t>о-</w:t>
      </w:r>
      <w:proofErr w:type="gramEnd"/>
      <w:r>
        <w:rPr>
          <w:i/>
          <w:spacing w:val="-4"/>
          <w:sz w:val="28"/>
          <w:szCs w:val="28"/>
        </w:rPr>
        <w:t xml:space="preserve"> транспортных происшествий с 19,3 до 14,5 на 100 тыс. населения.</w:t>
      </w:r>
    </w:p>
    <w:p w:rsidR="00107801" w:rsidRPr="00263290" w:rsidRDefault="00107801" w:rsidP="00107801">
      <w:pPr>
        <w:suppressAutoHyphens/>
        <w:ind w:firstLine="708"/>
        <w:jc w:val="both"/>
        <w:rPr>
          <w:sz w:val="28"/>
          <w:szCs w:val="28"/>
        </w:rPr>
      </w:pPr>
      <w:r w:rsidRPr="00263290">
        <w:rPr>
          <w:sz w:val="28"/>
          <w:szCs w:val="28"/>
        </w:rPr>
        <w:t xml:space="preserve">Смертность от дорожно-транспортных происшествий </w:t>
      </w:r>
      <w:r>
        <w:rPr>
          <w:sz w:val="28"/>
          <w:szCs w:val="28"/>
        </w:rPr>
        <w:t>(далее</w:t>
      </w:r>
      <w:r w:rsidR="00BD64C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BD64C6">
        <w:rPr>
          <w:sz w:val="28"/>
          <w:szCs w:val="28"/>
        </w:rPr>
        <w:t xml:space="preserve"> </w:t>
      </w:r>
      <w:r>
        <w:rPr>
          <w:sz w:val="28"/>
          <w:szCs w:val="28"/>
        </w:rPr>
        <w:t>ДТП) снизилась на 11,</w:t>
      </w:r>
      <w:r w:rsidRPr="00263290">
        <w:rPr>
          <w:sz w:val="28"/>
          <w:szCs w:val="28"/>
        </w:rPr>
        <w:t xml:space="preserve">4% </w:t>
      </w:r>
      <w:r>
        <w:rPr>
          <w:sz w:val="28"/>
          <w:szCs w:val="28"/>
        </w:rPr>
        <w:t xml:space="preserve">, то есть </w:t>
      </w:r>
      <w:r w:rsidRPr="00263290">
        <w:rPr>
          <w:sz w:val="28"/>
          <w:szCs w:val="28"/>
        </w:rPr>
        <w:t xml:space="preserve">с 16,6 до </w:t>
      </w:r>
      <w:r>
        <w:rPr>
          <w:sz w:val="28"/>
          <w:szCs w:val="28"/>
        </w:rPr>
        <w:t>14,7 на 100 тыс. населения (РФ - 14,0</w:t>
      </w:r>
      <w:r w:rsidR="00BD64C6">
        <w:rPr>
          <w:sz w:val="28"/>
          <w:szCs w:val="28"/>
        </w:rPr>
        <w:t xml:space="preserve">; </w:t>
      </w:r>
      <w:r>
        <w:rPr>
          <w:sz w:val="28"/>
          <w:szCs w:val="28"/>
        </w:rPr>
        <w:t>ДВФО -</w:t>
      </w:r>
      <w:r w:rsidRPr="00263290">
        <w:rPr>
          <w:sz w:val="28"/>
          <w:szCs w:val="28"/>
        </w:rPr>
        <w:t xml:space="preserve">13,7) </w:t>
      </w:r>
    </w:p>
    <w:p w:rsidR="00107801" w:rsidRDefault="00107801" w:rsidP="00107801">
      <w:pPr>
        <w:suppressAutoHyphens/>
        <w:jc w:val="center"/>
        <w:rPr>
          <w:sz w:val="28"/>
          <w:szCs w:val="28"/>
        </w:rPr>
      </w:pPr>
      <w:r w:rsidRPr="00BD64C6">
        <w:rPr>
          <w:sz w:val="28"/>
          <w:szCs w:val="28"/>
        </w:rPr>
        <w:t>Смертность населения Приморского края от ДТП в 2011-2013 годах</w:t>
      </w:r>
    </w:p>
    <w:p w:rsidR="005723AA" w:rsidRPr="00BD64C6" w:rsidRDefault="005723AA" w:rsidP="00107801">
      <w:pPr>
        <w:suppressAutoHyphens/>
        <w:jc w:val="center"/>
        <w:rPr>
          <w:sz w:val="28"/>
          <w:szCs w:val="28"/>
        </w:rPr>
      </w:pPr>
    </w:p>
    <w:p w:rsidR="00107801" w:rsidRPr="008074DD" w:rsidRDefault="00107801" w:rsidP="00BD64C6">
      <w:pPr>
        <w:suppressAutoHyphens/>
        <w:jc w:val="right"/>
      </w:pPr>
      <w:r>
        <w:t xml:space="preserve">                                                                                                        Таблица 8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35"/>
        <w:gridCol w:w="1080"/>
        <w:gridCol w:w="1080"/>
        <w:gridCol w:w="1360"/>
        <w:gridCol w:w="1799"/>
      </w:tblGrid>
      <w:tr w:rsidR="00107801" w:rsidRPr="00201D56" w:rsidTr="00BD64C6">
        <w:trPr>
          <w:trHeight w:val="198"/>
        </w:trPr>
        <w:tc>
          <w:tcPr>
            <w:tcW w:w="4335" w:type="dxa"/>
            <w:vMerge w:val="restart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</w:pPr>
          </w:p>
        </w:tc>
        <w:tc>
          <w:tcPr>
            <w:tcW w:w="5319" w:type="dxa"/>
            <w:gridSpan w:val="4"/>
            <w:shd w:val="clear" w:color="auto" w:fill="auto"/>
            <w:vAlign w:val="center"/>
          </w:tcPr>
          <w:p w:rsidR="00107801" w:rsidRPr="00201D56" w:rsidRDefault="00BD64C6" w:rsidP="00882E92">
            <w:pPr>
              <w:suppressAutoHyphens/>
              <w:jc w:val="center"/>
            </w:pPr>
            <w:proofErr w:type="gramStart"/>
            <w:r>
              <w:t>Ч</w:t>
            </w:r>
            <w:r w:rsidR="00107801" w:rsidRPr="00201D56">
              <w:t>исло умерших от дорожно-транспортных происшествий  на 100 тыс. населения</w:t>
            </w:r>
            <w:proofErr w:type="gramEnd"/>
          </w:p>
        </w:tc>
      </w:tr>
      <w:tr w:rsidR="00107801" w:rsidRPr="00201D56" w:rsidTr="00BD64C6">
        <w:trPr>
          <w:trHeight w:val="248"/>
        </w:trPr>
        <w:tc>
          <w:tcPr>
            <w:tcW w:w="4335" w:type="dxa"/>
            <w:vMerge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2011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2012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2013 план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2013 факт.</w:t>
            </w:r>
          </w:p>
        </w:tc>
      </w:tr>
      <w:tr w:rsidR="00107801" w:rsidRPr="00201D56" w:rsidTr="00BD64C6">
        <w:trPr>
          <w:trHeight w:val="255"/>
        </w:trPr>
        <w:tc>
          <w:tcPr>
            <w:tcW w:w="4335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</w:pPr>
            <w:r w:rsidRPr="00201D56">
              <w:t>Р</w:t>
            </w:r>
            <w:r>
              <w:t>Ф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н/д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14,1</w:t>
            </w:r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12,6</w:t>
            </w:r>
          </w:p>
        </w:tc>
        <w:tc>
          <w:tcPr>
            <w:tcW w:w="1799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14,0</w:t>
            </w:r>
          </w:p>
        </w:tc>
      </w:tr>
      <w:tr w:rsidR="00107801" w:rsidRPr="00201D56" w:rsidTr="00BD64C6">
        <w:trPr>
          <w:trHeight w:val="255"/>
        </w:trPr>
        <w:tc>
          <w:tcPr>
            <w:tcW w:w="4335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</w:pPr>
            <w:r>
              <w:t>ДВФО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н/д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13,9</w:t>
            </w:r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н/д</w:t>
            </w:r>
          </w:p>
        </w:tc>
        <w:tc>
          <w:tcPr>
            <w:tcW w:w="1799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13,7</w:t>
            </w:r>
          </w:p>
        </w:tc>
      </w:tr>
      <w:tr w:rsidR="00107801" w:rsidRPr="00201D56" w:rsidTr="00BD64C6">
        <w:trPr>
          <w:trHeight w:val="255"/>
        </w:trPr>
        <w:tc>
          <w:tcPr>
            <w:tcW w:w="4335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</w:pPr>
            <w:r>
              <w:t>Приморский край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107801" w:rsidRPr="00201D56" w:rsidRDefault="00107801" w:rsidP="00882E92">
            <w:pPr>
              <w:suppressAutoHyphens/>
              <w:jc w:val="center"/>
            </w:pPr>
            <w:r>
              <w:t>н/д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107801" w:rsidRPr="00201D56" w:rsidRDefault="00107801" w:rsidP="00882E92">
            <w:pPr>
              <w:suppressAutoHyphens/>
              <w:jc w:val="center"/>
            </w:pPr>
            <w:r>
              <w:t>16,6</w:t>
            </w:r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 w:rsidRPr="00201D56">
              <w:t>14,0</w:t>
            </w:r>
          </w:p>
        </w:tc>
        <w:tc>
          <w:tcPr>
            <w:tcW w:w="1799" w:type="dxa"/>
            <w:shd w:val="clear" w:color="auto" w:fill="auto"/>
            <w:noWrap/>
            <w:vAlign w:val="bottom"/>
          </w:tcPr>
          <w:p w:rsidR="00107801" w:rsidRPr="00201D56" w:rsidRDefault="00107801" w:rsidP="00882E92">
            <w:pPr>
              <w:suppressAutoHyphens/>
              <w:jc w:val="center"/>
            </w:pPr>
            <w:r>
              <w:t>14,7</w:t>
            </w:r>
          </w:p>
        </w:tc>
      </w:tr>
    </w:tbl>
    <w:p w:rsidR="00107801" w:rsidRPr="00EB0DFC" w:rsidRDefault="00107801" w:rsidP="00107801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отметить, что снижение значений</w:t>
      </w:r>
      <w:r w:rsidRPr="004E680D">
        <w:rPr>
          <w:sz w:val="28"/>
          <w:szCs w:val="28"/>
        </w:rPr>
        <w:t xml:space="preserve"> показателя связано с поведением мероприятий по совершенствованию организации оказания медицинской помощи пострадавшим при Д</w:t>
      </w:r>
      <w:proofErr w:type="gramStart"/>
      <w:r w:rsidRPr="004E680D">
        <w:rPr>
          <w:sz w:val="28"/>
          <w:szCs w:val="28"/>
        </w:rPr>
        <w:t>ТП в Пр</w:t>
      </w:r>
      <w:proofErr w:type="gramEnd"/>
      <w:r w:rsidRPr="004E680D">
        <w:rPr>
          <w:sz w:val="28"/>
          <w:szCs w:val="28"/>
        </w:rPr>
        <w:t>иморском крае</w:t>
      </w:r>
      <w:r>
        <w:rPr>
          <w:sz w:val="28"/>
          <w:szCs w:val="28"/>
        </w:rPr>
        <w:t xml:space="preserve">. Так, </w:t>
      </w:r>
      <w:r w:rsidRPr="00263290">
        <w:rPr>
          <w:sz w:val="28"/>
          <w:szCs w:val="28"/>
        </w:rPr>
        <w:t>учреждения здравоохранения Приморского края, расположенные вдоль федеральной трассы и оказывающие медицинскую помощь лицам, пострадавшим при ДТП</w:t>
      </w:r>
      <w:r w:rsidR="007B444B">
        <w:rPr>
          <w:sz w:val="28"/>
          <w:szCs w:val="28"/>
        </w:rPr>
        <w:t>,</w:t>
      </w:r>
      <w:r w:rsidRPr="00263290">
        <w:rPr>
          <w:sz w:val="28"/>
          <w:szCs w:val="28"/>
        </w:rPr>
        <w:t xml:space="preserve"> были разделены </w:t>
      </w:r>
      <w:r w:rsidR="007B444B" w:rsidRPr="00263290">
        <w:rPr>
          <w:sz w:val="28"/>
          <w:szCs w:val="28"/>
        </w:rPr>
        <w:t xml:space="preserve">на три уровня </w:t>
      </w:r>
      <w:r w:rsidRPr="00263290">
        <w:rPr>
          <w:sz w:val="28"/>
          <w:szCs w:val="28"/>
        </w:rPr>
        <w:t xml:space="preserve">оказания медицинской помощи. Определена маршрутизация пострадавших в </w:t>
      </w:r>
      <w:r w:rsidR="007B444B">
        <w:rPr>
          <w:sz w:val="28"/>
          <w:szCs w:val="28"/>
        </w:rPr>
        <w:t>травм</w:t>
      </w:r>
      <w:r w:rsidR="00D478EC">
        <w:rPr>
          <w:sz w:val="28"/>
          <w:szCs w:val="28"/>
        </w:rPr>
        <w:t>о</w:t>
      </w:r>
      <w:r w:rsidR="007B444B">
        <w:rPr>
          <w:sz w:val="28"/>
          <w:szCs w:val="28"/>
        </w:rPr>
        <w:t>центры</w:t>
      </w:r>
      <w:r>
        <w:rPr>
          <w:sz w:val="28"/>
          <w:szCs w:val="28"/>
        </w:rPr>
        <w:t>, которые в рамках Программы были оснащены</w:t>
      </w:r>
      <w:r w:rsidRPr="00263290">
        <w:rPr>
          <w:sz w:val="28"/>
          <w:szCs w:val="28"/>
        </w:rPr>
        <w:t xml:space="preserve"> необходимым</w:t>
      </w:r>
      <w:r>
        <w:rPr>
          <w:sz w:val="28"/>
          <w:szCs w:val="28"/>
        </w:rPr>
        <w:t xml:space="preserve"> современным медицинским оборудованием</w:t>
      </w:r>
      <w:r w:rsidR="00D478EC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      </w:t>
      </w:r>
    </w:p>
    <w:p w:rsidR="00107801" w:rsidRDefault="00107801" w:rsidP="00107801">
      <w:pPr>
        <w:ind w:firstLine="708"/>
        <w:jc w:val="both"/>
        <w:rPr>
          <w:rStyle w:val="hl2"/>
          <w:sz w:val="28"/>
          <w:szCs w:val="28"/>
        </w:rPr>
      </w:pPr>
      <w:r w:rsidRPr="00506ED2">
        <w:rPr>
          <w:rStyle w:val="hl2"/>
          <w:b/>
          <w:sz w:val="28"/>
          <w:szCs w:val="28"/>
        </w:rPr>
        <w:t>5.2</w:t>
      </w:r>
      <w:r>
        <w:rPr>
          <w:rStyle w:val="hl2"/>
          <w:sz w:val="28"/>
          <w:szCs w:val="28"/>
        </w:rPr>
        <w:t xml:space="preserve">. </w:t>
      </w:r>
      <w:r w:rsidRPr="00F8290B">
        <w:rPr>
          <w:rStyle w:val="hl2"/>
          <w:sz w:val="28"/>
          <w:szCs w:val="28"/>
        </w:rPr>
        <w:t xml:space="preserve">Необходимо отметить, что </w:t>
      </w:r>
      <w:r>
        <w:rPr>
          <w:rStyle w:val="hl2"/>
          <w:sz w:val="28"/>
          <w:szCs w:val="28"/>
        </w:rPr>
        <w:t>д</w:t>
      </w:r>
      <w:r w:rsidRPr="00F8290B">
        <w:rPr>
          <w:rStyle w:val="hl2"/>
          <w:sz w:val="28"/>
          <w:szCs w:val="28"/>
        </w:rPr>
        <w:t>ля учреждений</w:t>
      </w:r>
      <w:r w:rsidRPr="00F8290B">
        <w:rPr>
          <w:rStyle w:val="hl2"/>
          <w:i/>
          <w:sz w:val="28"/>
          <w:szCs w:val="28"/>
        </w:rPr>
        <w:t xml:space="preserve"> </w:t>
      </w:r>
      <w:r>
        <w:rPr>
          <w:rStyle w:val="hl2"/>
          <w:sz w:val="28"/>
          <w:szCs w:val="28"/>
        </w:rPr>
        <w:t>здравоохранения полученное медицинское оборудование, несмотря на выявленные нарушения и недостатки в его использовании, позволило улучшить качество оказания медицинской помощи гражданам Приморского края в соответствии с порядками и стандартами медицинской помощи.</w:t>
      </w:r>
    </w:p>
    <w:p w:rsidR="00107801" w:rsidRPr="00DD1C2E" w:rsidRDefault="00107801" w:rsidP="00107801">
      <w:pPr>
        <w:ind w:firstLine="708"/>
        <w:jc w:val="both"/>
        <w:rPr>
          <w:rStyle w:val="hl2"/>
          <w:sz w:val="28"/>
          <w:szCs w:val="28"/>
        </w:rPr>
      </w:pPr>
      <w:r>
        <w:rPr>
          <w:rStyle w:val="hl2"/>
          <w:sz w:val="28"/>
          <w:szCs w:val="28"/>
        </w:rPr>
        <w:t>Так, по сравнению с 2011 годом на</w:t>
      </w:r>
      <w:r w:rsidRPr="0074582B">
        <w:rPr>
          <w:rStyle w:val="hl2"/>
          <w:sz w:val="28"/>
          <w:szCs w:val="28"/>
        </w:rPr>
        <w:t xml:space="preserve"> МРТ</w:t>
      </w:r>
      <w:r>
        <w:rPr>
          <w:rStyle w:val="hl2"/>
          <w:sz w:val="28"/>
          <w:szCs w:val="28"/>
        </w:rPr>
        <w:t xml:space="preserve"> количество исследований  увеличилось в 1,5 раза (в 2011 году - </w:t>
      </w:r>
      <w:r w:rsidRPr="00DD1C2E">
        <w:rPr>
          <w:rStyle w:val="hl2"/>
          <w:sz w:val="28"/>
          <w:szCs w:val="28"/>
        </w:rPr>
        <w:t>4</w:t>
      </w:r>
      <w:r>
        <w:rPr>
          <w:rStyle w:val="hl2"/>
          <w:sz w:val="28"/>
          <w:szCs w:val="28"/>
        </w:rPr>
        <w:t> </w:t>
      </w:r>
      <w:r w:rsidRPr="00DD1C2E">
        <w:rPr>
          <w:rStyle w:val="hl2"/>
          <w:sz w:val="28"/>
          <w:szCs w:val="28"/>
        </w:rPr>
        <w:t>962</w:t>
      </w:r>
      <w:r>
        <w:rPr>
          <w:rStyle w:val="hl2"/>
          <w:sz w:val="28"/>
          <w:szCs w:val="28"/>
        </w:rPr>
        <w:t xml:space="preserve"> исследования, в 2013 году -</w:t>
      </w:r>
      <w:r w:rsidRPr="00DD1C2E">
        <w:rPr>
          <w:rStyle w:val="hl2"/>
          <w:sz w:val="28"/>
          <w:szCs w:val="28"/>
        </w:rPr>
        <w:t>7540</w:t>
      </w:r>
      <w:r>
        <w:rPr>
          <w:rStyle w:val="hl2"/>
          <w:sz w:val="28"/>
          <w:szCs w:val="28"/>
        </w:rPr>
        <w:t xml:space="preserve"> исследований). На КТ количество исследований увеличилось в 1,4 раза (в 2011 году  -</w:t>
      </w:r>
      <w:r w:rsidR="00D478EC">
        <w:rPr>
          <w:rStyle w:val="hl2"/>
          <w:sz w:val="28"/>
          <w:szCs w:val="28"/>
        </w:rPr>
        <w:t xml:space="preserve"> </w:t>
      </w:r>
      <w:r w:rsidRPr="00DD1C2E">
        <w:rPr>
          <w:rStyle w:val="hl2"/>
          <w:sz w:val="28"/>
          <w:szCs w:val="28"/>
        </w:rPr>
        <w:t>22</w:t>
      </w:r>
      <w:r>
        <w:rPr>
          <w:rStyle w:val="hl2"/>
          <w:sz w:val="28"/>
          <w:szCs w:val="28"/>
        </w:rPr>
        <w:t> </w:t>
      </w:r>
      <w:r w:rsidRPr="00DD1C2E">
        <w:rPr>
          <w:rStyle w:val="hl2"/>
          <w:sz w:val="28"/>
          <w:szCs w:val="28"/>
        </w:rPr>
        <w:t>502</w:t>
      </w:r>
      <w:r>
        <w:rPr>
          <w:rStyle w:val="hl2"/>
          <w:sz w:val="28"/>
          <w:szCs w:val="28"/>
        </w:rPr>
        <w:t xml:space="preserve"> исследования,  в 2013 году - </w:t>
      </w:r>
      <w:r w:rsidRPr="00DD1C2E">
        <w:rPr>
          <w:rStyle w:val="hl2"/>
          <w:sz w:val="28"/>
          <w:szCs w:val="28"/>
        </w:rPr>
        <w:t>31</w:t>
      </w:r>
      <w:r>
        <w:rPr>
          <w:rStyle w:val="hl2"/>
          <w:sz w:val="28"/>
          <w:szCs w:val="28"/>
        </w:rPr>
        <w:t> </w:t>
      </w:r>
      <w:r w:rsidRPr="00DD1C2E">
        <w:rPr>
          <w:rStyle w:val="hl2"/>
          <w:sz w:val="28"/>
          <w:szCs w:val="28"/>
        </w:rPr>
        <w:t>641</w:t>
      </w:r>
      <w:r>
        <w:rPr>
          <w:rStyle w:val="hl2"/>
          <w:sz w:val="28"/>
          <w:szCs w:val="28"/>
        </w:rPr>
        <w:t xml:space="preserve"> исследование).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данны</w:t>
      </w:r>
      <w:r w:rsidR="007B444B">
        <w:rPr>
          <w:sz w:val="28"/>
          <w:szCs w:val="28"/>
        </w:rPr>
        <w:t>м</w:t>
      </w:r>
      <w:r>
        <w:rPr>
          <w:sz w:val="28"/>
          <w:szCs w:val="28"/>
        </w:rPr>
        <w:t xml:space="preserve"> статистической</w:t>
      </w:r>
      <w:r w:rsidRPr="00D04173">
        <w:rPr>
          <w:rStyle w:val="hl2"/>
          <w:sz w:val="28"/>
          <w:szCs w:val="28"/>
        </w:rPr>
        <w:t xml:space="preserve"> </w:t>
      </w:r>
      <w:r>
        <w:rPr>
          <w:rStyle w:val="hl2"/>
          <w:sz w:val="28"/>
          <w:szCs w:val="28"/>
        </w:rPr>
        <w:t xml:space="preserve">отчетности о </w:t>
      </w:r>
      <w:proofErr w:type="gramStart"/>
      <w:r>
        <w:rPr>
          <w:rStyle w:val="hl2"/>
          <w:sz w:val="28"/>
          <w:szCs w:val="28"/>
        </w:rPr>
        <w:t>с</w:t>
      </w:r>
      <w:r w:rsidRPr="00A10B45">
        <w:rPr>
          <w:rStyle w:val="hl2"/>
          <w:sz w:val="28"/>
          <w:szCs w:val="28"/>
        </w:rPr>
        <w:t>ведения</w:t>
      </w:r>
      <w:r>
        <w:rPr>
          <w:rStyle w:val="hl2"/>
          <w:sz w:val="28"/>
          <w:szCs w:val="28"/>
        </w:rPr>
        <w:t>х</w:t>
      </w:r>
      <w:proofErr w:type="gramEnd"/>
      <w:r>
        <w:rPr>
          <w:rStyle w:val="hl2"/>
          <w:sz w:val="28"/>
          <w:szCs w:val="28"/>
        </w:rPr>
        <w:t xml:space="preserve"> об учреждениях</w:t>
      </w:r>
      <w:r w:rsidRPr="00A10B45">
        <w:rPr>
          <w:rStyle w:val="hl2"/>
          <w:sz w:val="28"/>
          <w:szCs w:val="28"/>
        </w:rPr>
        <w:t xml:space="preserve"> здравоохранения</w:t>
      </w:r>
      <w:r>
        <w:rPr>
          <w:rStyle w:val="hl2"/>
          <w:sz w:val="28"/>
          <w:szCs w:val="28"/>
        </w:rPr>
        <w:t xml:space="preserve"> за 2011-2013 годы </w:t>
      </w:r>
      <w:r>
        <w:rPr>
          <w:sz w:val="28"/>
          <w:szCs w:val="28"/>
        </w:rPr>
        <w:t xml:space="preserve">количество </w:t>
      </w:r>
      <w:r w:rsidR="007B444B">
        <w:rPr>
          <w:sz w:val="28"/>
          <w:szCs w:val="28"/>
        </w:rPr>
        <w:t xml:space="preserve">сделанных </w:t>
      </w:r>
      <w:r>
        <w:rPr>
          <w:sz w:val="28"/>
          <w:szCs w:val="28"/>
        </w:rPr>
        <w:t xml:space="preserve">УЗИ </w:t>
      </w:r>
      <w:r w:rsidR="007B444B">
        <w:rPr>
          <w:sz w:val="28"/>
          <w:szCs w:val="28"/>
        </w:rPr>
        <w:t xml:space="preserve"> в 2011 году составляло </w:t>
      </w:r>
      <w:r>
        <w:rPr>
          <w:sz w:val="28"/>
          <w:szCs w:val="28"/>
        </w:rPr>
        <w:t>1 239 087 исследований, в 2013 - 1 345 570 исследований, рост составил 8,6 %.</w:t>
      </w:r>
      <w:r>
        <w:rPr>
          <w:rStyle w:val="hl2"/>
          <w:sz w:val="28"/>
          <w:szCs w:val="28"/>
        </w:rPr>
        <w:t xml:space="preserve"> Так, </w:t>
      </w:r>
      <w:r>
        <w:rPr>
          <w:sz w:val="28"/>
          <w:szCs w:val="28"/>
        </w:rPr>
        <w:t xml:space="preserve">на начало 2014 года в учреждениях здравоохранения  было развернуто 213 лабораторий, из них 114 клинико-диагностических  подразделений, в которых в 2013 году было выполнено </w:t>
      </w:r>
      <w:r>
        <w:rPr>
          <w:sz w:val="28"/>
          <w:szCs w:val="28"/>
        </w:rPr>
        <w:lastRenderedPageBreak/>
        <w:t>43 836 040 исследований, что составляет в среднем в год 117 анализов в расчете на 1 больного в стационаре  (374 306 поступивших в стационары) и 3,4 анализа на 1 посещение в поликлинике (12 821 761  посещение).</w:t>
      </w:r>
      <w:r w:rsidRPr="002400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Необходимо отметить, что проведенный а</w:t>
      </w:r>
      <w:r w:rsidRPr="00887056">
        <w:rPr>
          <w:sz w:val="28"/>
          <w:szCs w:val="28"/>
        </w:rPr>
        <w:t>нализ интенсивности</w:t>
      </w:r>
      <w:r>
        <w:rPr>
          <w:sz w:val="28"/>
          <w:szCs w:val="28"/>
        </w:rPr>
        <w:t xml:space="preserve"> работы</w:t>
      </w:r>
      <w:r w:rsidRPr="008870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лабораторного оборудования показал что, количество лабораторных исследований по сравнению с 2011 годом выросло на 3,3 % . </w:t>
      </w:r>
      <w:r w:rsidR="00D478EC">
        <w:rPr>
          <w:sz w:val="28"/>
          <w:szCs w:val="28"/>
        </w:rPr>
        <w:t>С</w:t>
      </w:r>
      <w:r>
        <w:rPr>
          <w:sz w:val="28"/>
          <w:szCs w:val="28"/>
        </w:rPr>
        <w:t>огласно данным статистической</w:t>
      </w:r>
      <w:r w:rsidRPr="00D04173">
        <w:rPr>
          <w:rStyle w:val="hl2"/>
          <w:sz w:val="28"/>
          <w:szCs w:val="28"/>
        </w:rPr>
        <w:t xml:space="preserve"> </w:t>
      </w:r>
      <w:r w:rsidRPr="00A10B45">
        <w:rPr>
          <w:rStyle w:val="hl2"/>
          <w:sz w:val="28"/>
          <w:szCs w:val="28"/>
        </w:rPr>
        <w:t>отчетнос</w:t>
      </w:r>
      <w:r>
        <w:rPr>
          <w:rStyle w:val="hl2"/>
          <w:sz w:val="28"/>
          <w:szCs w:val="28"/>
        </w:rPr>
        <w:t xml:space="preserve">ти </w:t>
      </w:r>
      <w:r>
        <w:rPr>
          <w:sz w:val="28"/>
          <w:szCs w:val="28"/>
        </w:rPr>
        <w:t>в 2011 году проведено 42 448 603 исследования, в 2013 году - 43 836 040 исследований.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встречных контрольных мероприятий и информация от учреждений здравоохранения подтверждают факты, что полученное в рамках Программы медицинское оборудование способствовало улучшению качества исследований  и сокращению времени  на обследовани</w:t>
      </w:r>
      <w:r w:rsidR="00C81618">
        <w:rPr>
          <w:sz w:val="28"/>
          <w:szCs w:val="28"/>
        </w:rPr>
        <w:t>е</w:t>
      </w:r>
      <w:r>
        <w:rPr>
          <w:sz w:val="28"/>
          <w:szCs w:val="28"/>
        </w:rPr>
        <w:t>.</w:t>
      </w:r>
    </w:p>
    <w:p w:rsidR="00D478EC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</w:t>
      </w:r>
      <w:r w:rsidRPr="00AE2369">
        <w:rPr>
          <w:sz w:val="28"/>
          <w:szCs w:val="28"/>
        </w:rPr>
        <w:t xml:space="preserve">, в КГБУЗ «Краевая </w:t>
      </w:r>
      <w:r>
        <w:rPr>
          <w:sz w:val="28"/>
          <w:szCs w:val="28"/>
        </w:rPr>
        <w:t>клиническая детская больница №</w:t>
      </w:r>
      <w:r w:rsidR="00C81618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C81618">
        <w:rPr>
          <w:sz w:val="28"/>
          <w:szCs w:val="28"/>
        </w:rPr>
        <w:t>»</w:t>
      </w:r>
      <w:r>
        <w:rPr>
          <w:sz w:val="28"/>
          <w:szCs w:val="28"/>
        </w:rPr>
        <w:t xml:space="preserve"> согласно опросу медперсонала медицинское оборудование удовлетворяет своими техническими параметрами, некоторое обладает уникальными возможностями и не имеет аналогов на территории Приморского края при </w:t>
      </w:r>
      <w:r w:rsidRPr="00725452">
        <w:rPr>
          <w:sz w:val="28"/>
          <w:szCs w:val="28"/>
        </w:rPr>
        <w:t>работ</w:t>
      </w:r>
      <w:r w:rsidR="00725452" w:rsidRPr="00725452">
        <w:rPr>
          <w:sz w:val="28"/>
          <w:szCs w:val="28"/>
        </w:rPr>
        <w:t>е с такой категорией пациентов, как дети</w:t>
      </w:r>
      <w:r w:rsidRPr="00725452">
        <w:rPr>
          <w:sz w:val="28"/>
          <w:szCs w:val="28"/>
        </w:rPr>
        <w:t>.</w:t>
      </w:r>
      <w:r w:rsidR="00D478EC">
        <w:rPr>
          <w:sz w:val="28"/>
          <w:szCs w:val="28"/>
        </w:rPr>
        <w:t xml:space="preserve">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Система офтальмологическая широкопольная</w:t>
      </w:r>
      <w:r w:rsidRPr="00B50F1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RETCAM</w:t>
      </w:r>
      <w:r>
        <w:rPr>
          <w:sz w:val="28"/>
          <w:szCs w:val="28"/>
        </w:rPr>
        <w:t xml:space="preserve"> с принадлежностями; аппарат «Искусственная почка» для проведения перинатального гемодиализа.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</w:p>
    <w:p w:rsidR="00107801" w:rsidRPr="00F36DF6" w:rsidRDefault="00107801" w:rsidP="00107801">
      <w:pPr>
        <w:ind w:firstLine="708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805575" cy="2941607"/>
            <wp:effectExtent l="0" t="0" r="5080" b="0"/>
            <wp:docPr id="15" name="Рисунок 15" descr="E:\фото аппаратуры\IMG_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аппаратуры\IMG_82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82" cy="29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1" w:rsidRDefault="00107801" w:rsidP="00107801">
      <w:pPr>
        <w:ind w:firstLine="708"/>
        <w:jc w:val="both"/>
        <w:rPr>
          <w:bCs/>
          <w:sz w:val="28"/>
          <w:szCs w:val="28"/>
        </w:rPr>
      </w:pPr>
    </w:p>
    <w:p w:rsidR="00107801" w:rsidRDefault="00107801" w:rsidP="00107801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Так, данный аппарат поз</w:t>
      </w:r>
      <w:r w:rsidR="001B6543">
        <w:rPr>
          <w:bCs/>
          <w:sz w:val="28"/>
          <w:szCs w:val="28"/>
        </w:rPr>
        <w:t>волил впервые в Приморском крае</w:t>
      </w:r>
      <w:r>
        <w:rPr>
          <w:bCs/>
          <w:sz w:val="28"/>
          <w:szCs w:val="28"/>
        </w:rPr>
        <w:t xml:space="preserve"> проводить гемодиализ маленьких пациентов. </w:t>
      </w:r>
    </w:p>
    <w:p w:rsidR="00107801" w:rsidRDefault="00C81618" w:rsidP="00107801">
      <w:pPr>
        <w:ind w:firstLine="708"/>
        <w:jc w:val="both"/>
        <w:rPr>
          <w:sz w:val="28"/>
          <w:szCs w:val="28"/>
        </w:rPr>
      </w:pPr>
      <w:r w:rsidRPr="00725452">
        <w:rPr>
          <w:sz w:val="28"/>
          <w:szCs w:val="28"/>
        </w:rPr>
        <w:t>Отмечено качество снимков и удобный пульт управления передвижного рентгеновского а</w:t>
      </w:r>
      <w:r w:rsidR="00107801" w:rsidRPr="00725452">
        <w:rPr>
          <w:sz w:val="28"/>
          <w:szCs w:val="28"/>
        </w:rPr>
        <w:t>ппарат</w:t>
      </w:r>
      <w:r w:rsidRPr="00725452">
        <w:rPr>
          <w:sz w:val="28"/>
          <w:szCs w:val="28"/>
        </w:rPr>
        <w:t>а</w:t>
      </w:r>
      <w:r w:rsidR="00107801" w:rsidRPr="00725452">
        <w:rPr>
          <w:sz w:val="28"/>
          <w:szCs w:val="28"/>
        </w:rPr>
        <w:t xml:space="preserve"> (отделение онкологии), что позволяет проводить исследования маленьких пациентов в палатах.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поставка лабораторного оборудования позволила проводить ранее недоступные виды исследований, сделать работу лаборанта менее трудозатратной, а результат исследования более точным (биохимический анализатор крови; анализатор крови для определения содержания лекарственных сре</w:t>
      </w:r>
      <w:proofErr w:type="gramStart"/>
      <w:r>
        <w:rPr>
          <w:sz w:val="28"/>
          <w:szCs w:val="28"/>
        </w:rPr>
        <w:t>дств в кр</w:t>
      </w:r>
      <w:proofErr w:type="gramEnd"/>
      <w:r>
        <w:rPr>
          <w:sz w:val="28"/>
          <w:szCs w:val="28"/>
        </w:rPr>
        <w:t xml:space="preserve">ови). </w:t>
      </w:r>
    </w:p>
    <w:p w:rsidR="00107801" w:rsidRDefault="001B6543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Согласно пояснению заместителя </w:t>
      </w:r>
      <w:r w:rsidR="00107801">
        <w:rPr>
          <w:sz w:val="28"/>
          <w:szCs w:val="28"/>
        </w:rPr>
        <w:t xml:space="preserve"> главного врача и заведующих отделениями установлено, что помимо количественного изменения сроков ожидания изменилась и качественная характеристика проводимых исследований. К тому же поставки медицинского оборудования позволили заменить физически и морально устаревшее оборудование. </w:t>
      </w:r>
    </w:p>
    <w:p w:rsidR="00107801" w:rsidRDefault="00107801" w:rsidP="00107801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Необходимо отметить, что с </w:t>
      </w:r>
      <w:r w:rsidR="007A438F">
        <w:rPr>
          <w:sz w:val="28"/>
          <w:szCs w:val="28"/>
        </w:rPr>
        <w:t>у</w:t>
      </w:r>
      <w:r>
        <w:rPr>
          <w:sz w:val="28"/>
          <w:szCs w:val="28"/>
        </w:rPr>
        <w:t>ста</w:t>
      </w:r>
      <w:r w:rsidR="007A438F">
        <w:rPr>
          <w:sz w:val="28"/>
          <w:szCs w:val="28"/>
        </w:rPr>
        <w:t>но</w:t>
      </w:r>
      <w:r>
        <w:rPr>
          <w:sz w:val="28"/>
          <w:szCs w:val="28"/>
        </w:rPr>
        <w:t>вкой медицинского оборудования во всех учреждениях здравоохранения расширились возможности для медицинского обследования пациентов, удалось увеличить скорость выполнения анализов, пропускную способность и достоверность результатов исследований, проводить новые виды исследований ранее не доступны</w:t>
      </w:r>
      <w:r w:rsidR="007A438F">
        <w:rPr>
          <w:sz w:val="28"/>
          <w:szCs w:val="28"/>
        </w:rPr>
        <w:t>х</w:t>
      </w:r>
      <w:r>
        <w:rPr>
          <w:sz w:val="28"/>
          <w:szCs w:val="28"/>
        </w:rPr>
        <w:t xml:space="preserve">, что </w:t>
      </w:r>
      <w:r>
        <w:rPr>
          <w:bCs/>
          <w:sz w:val="28"/>
          <w:szCs w:val="28"/>
        </w:rPr>
        <w:t>способствовало более качественной медицинской помощи  гражданам.</w:t>
      </w:r>
    </w:p>
    <w:p w:rsidR="00107801" w:rsidRDefault="00107801" w:rsidP="00107801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bCs/>
          <w:sz w:val="28"/>
          <w:szCs w:val="28"/>
        </w:rPr>
        <w:t>В ГБУЗ «Краевая детская клиническая больница №</w:t>
      </w:r>
      <w:r w:rsidR="007A438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2»</w:t>
      </w:r>
      <w:r w:rsidRPr="00495A9F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а</w:t>
      </w:r>
      <w:r w:rsidRPr="00A70969">
        <w:rPr>
          <w:rFonts w:eastAsia="Calibri"/>
          <w:sz w:val="28"/>
          <w:szCs w:val="28"/>
          <w:lang w:eastAsia="en-US"/>
        </w:rPr>
        <w:t xml:space="preserve">ссортимент и технические характеристики поставленного оборудования </w:t>
      </w:r>
      <w:r>
        <w:rPr>
          <w:rFonts w:eastAsia="Calibri"/>
          <w:sz w:val="28"/>
          <w:szCs w:val="28"/>
          <w:lang w:eastAsia="en-US"/>
        </w:rPr>
        <w:t xml:space="preserve">полностью </w:t>
      </w:r>
      <w:r w:rsidRPr="00A70969">
        <w:rPr>
          <w:rFonts w:eastAsia="Calibri"/>
          <w:sz w:val="28"/>
          <w:szCs w:val="28"/>
          <w:lang w:eastAsia="en-US"/>
        </w:rPr>
        <w:t>соответствуют потребностям медицинского учреждения</w:t>
      </w:r>
      <w:r>
        <w:rPr>
          <w:rFonts w:eastAsia="Calibri"/>
          <w:sz w:val="28"/>
          <w:szCs w:val="28"/>
          <w:lang w:eastAsia="en-US"/>
        </w:rPr>
        <w:t>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 w:rsidRPr="00A00173">
        <w:rPr>
          <w:sz w:val="28"/>
          <w:szCs w:val="28"/>
        </w:rPr>
        <w:t>В рамках программы модернизации закуплено дорогостоящее оборудование, то</w:t>
      </w:r>
      <w:r>
        <w:rPr>
          <w:sz w:val="28"/>
          <w:szCs w:val="28"/>
        </w:rPr>
        <w:t xml:space="preserve"> есть то, которое у</w:t>
      </w:r>
      <w:r w:rsidRPr="00A00173">
        <w:rPr>
          <w:sz w:val="28"/>
          <w:szCs w:val="28"/>
        </w:rPr>
        <w:t xml:space="preserve">чреждение не </w:t>
      </w:r>
      <w:r>
        <w:rPr>
          <w:sz w:val="28"/>
          <w:szCs w:val="28"/>
        </w:rPr>
        <w:t>могло</w:t>
      </w:r>
      <w:r w:rsidRPr="00A00173">
        <w:rPr>
          <w:sz w:val="28"/>
          <w:szCs w:val="28"/>
        </w:rPr>
        <w:t xml:space="preserve"> приобрести</w:t>
      </w:r>
      <w:r>
        <w:rPr>
          <w:sz w:val="28"/>
          <w:szCs w:val="28"/>
        </w:rPr>
        <w:t xml:space="preserve"> раннее.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</w:t>
      </w:r>
      <w:r w:rsidRPr="00A0017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цифровая стационарная ультразвуковая система для исследования детей разного возраста, включая новорожденных, с соответствующим набором датчиков, лабораторное оборудование, аппарат искусственной вентиляции легких стационарный, видеостойка с эндоскопом, прибор для проведения внутрижелудочной </w:t>
      </w:r>
      <w:r w:rsidRPr="00725452">
        <w:rPr>
          <w:sz w:val="28"/>
          <w:szCs w:val="28"/>
          <w:lang w:val="en-US"/>
        </w:rPr>
        <w:t>PH</w:t>
      </w:r>
      <w:r w:rsidR="00430D35" w:rsidRPr="00725452">
        <w:rPr>
          <w:sz w:val="28"/>
          <w:szCs w:val="28"/>
        </w:rPr>
        <w:t>-</w:t>
      </w:r>
      <w:r w:rsidRPr="00725452">
        <w:rPr>
          <w:sz w:val="28"/>
          <w:szCs w:val="28"/>
        </w:rPr>
        <w:t>метрии</w:t>
      </w:r>
      <w:r>
        <w:rPr>
          <w:sz w:val="28"/>
          <w:szCs w:val="28"/>
        </w:rPr>
        <w:t>, транспортные портативные аппараты искусственной вентиляции легких специально для детей, новорожденных и недоношенных детей.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журналам эксплуатации оборудования на эндоскопе за 8 месяцев 2013 года проведено около 600 исследований, за 2 месяца 2014 года - 103 исследования (в среднем от 2 до 8 исследований в день). На эндоскопическом аппарате ежедневно работает 1 специалист. С помощью гастроскопа в течение суток пациентам могут безболезненно установить уровень кислотности. До приобретения данного оборудования исследование занимало несколько дней. На цифровой стационарной ультразвуковой системе за 9 месяцев 2013 года прошли обследование 1200 человек, за 2 месяца 2014 года - 185 человек.</w:t>
      </w:r>
    </w:p>
    <w:p w:rsidR="00107801" w:rsidRDefault="00107801" w:rsidP="00107801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Приобретение медоборудования в рамках П</w:t>
      </w:r>
      <w:r w:rsidRPr="00B50E1B">
        <w:rPr>
          <w:color w:val="000000"/>
          <w:sz w:val="28"/>
          <w:szCs w:val="28"/>
        </w:rPr>
        <w:t>рограммы повлиял</w:t>
      </w:r>
      <w:r>
        <w:rPr>
          <w:color w:val="000000"/>
          <w:sz w:val="28"/>
          <w:szCs w:val="28"/>
        </w:rPr>
        <w:t>о</w:t>
      </w:r>
      <w:r w:rsidRPr="00B50E1B">
        <w:rPr>
          <w:color w:val="000000"/>
          <w:sz w:val="28"/>
          <w:szCs w:val="28"/>
        </w:rPr>
        <w:t xml:space="preserve"> на повышение производительности и эффективность клинико-диагностической лаборатории, увеличилось количество измеряемых параметров</w:t>
      </w:r>
      <w:r>
        <w:rPr>
          <w:color w:val="000000"/>
          <w:sz w:val="28"/>
          <w:szCs w:val="28"/>
        </w:rPr>
        <w:t xml:space="preserve"> (с 4 до 18)</w:t>
      </w:r>
      <w:r w:rsidRPr="00B50E1B">
        <w:rPr>
          <w:color w:val="000000"/>
          <w:sz w:val="28"/>
          <w:szCs w:val="28"/>
        </w:rPr>
        <w:t>, повысилась точность полученных данных</w:t>
      </w:r>
      <w:r>
        <w:rPr>
          <w:color w:val="000000"/>
          <w:sz w:val="28"/>
          <w:szCs w:val="28"/>
        </w:rPr>
        <w:t xml:space="preserve">, </w:t>
      </w:r>
      <w:r w:rsidRPr="00B50E1B">
        <w:rPr>
          <w:color w:val="000000"/>
          <w:sz w:val="28"/>
          <w:szCs w:val="28"/>
        </w:rPr>
        <w:t>скорость выполнения анализов, пропускн</w:t>
      </w:r>
      <w:r>
        <w:rPr>
          <w:color w:val="000000"/>
          <w:sz w:val="28"/>
          <w:szCs w:val="28"/>
        </w:rPr>
        <w:t>ая</w:t>
      </w:r>
      <w:r w:rsidRPr="00B50E1B">
        <w:rPr>
          <w:color w:val="000000"/>
          <w:sz w:val="28"/>
          <w:szCs w:val="28"/>
        </w:rPr>
        <w:t xml:space="preserve"> способность и достоверность результатов исследований.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КБУЗ «Владивостокская клиническая больница №</w:t>
      </w:r>
      <w:r w:rsidR="006C1FA9">
        <w:rPr>
          <w:sz w:val="28"/>
          <w:szCs w:val="28"/>
        </w:rPr>
        <w:t xml:space="preserve"> </w:t>
      </w:r>
      <w:r>
        <w:rPr>
          <w:sz w:val="28"/>
          <w:szCs w:val="28"/>
        </w:rPr>
        <w:t>1» с 01.05.2014  введен в эксплуатацию ангиографический комплекс</w:t>
      </w:r>
      <w:r w:rsidRPr="00A60B8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INFINIX</w:t>
      </w:r>
      <w:r w:rsidRPr="00A60B8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VF</w:t>
      </w:r>
      <w:r w:rsidRPr="00A60B82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A60B82"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Тошиба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Медикал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Корпорейшен</w:t>
      </w:r>
      <w:proofErr w:type="spellEnd"/>
      <w:r>
        <w:rPr>
          <w:sz w:val="28"/>
          <w:szCs w:val="28"/>
        </w:rPr>
        <w:t xml:space="preserve">, Япония) стоимостью 10 000,0 тыс. рублей. 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Данный аппарат (далее - </w:t>
      </w:r>
      <w:proofErr w:type="spellStart"/>
      <w:r>
        <w:rPr>
          <w:sz w:val="28"/>
          <w:szCs w:val="28"/>
        </w:rPr>
        <w:t>ангиограф</w:t>
      </w:r>
      <w:proofErr w:type="spellEnd"/>
      <w:r>
        <w:rPr>
          <w:sz w:val="28"/>
          <w:szCs w:val="28"/>
        </w:rPr>
        <w:t>) предназначен</w:t>
      </w:r>
      <w:r w:rsidRPr="00A13AC8">
        <w:rPr>
          <w:sz w:val="28"/>
          <w:szCs w:val="28"/>
        </w:rPr>
        <w:t xml:space="preserve"> для наращивания усилий по спасению жизней пациентов</w:t>
      </w:r>
      <w:r>
        <w:rPr>
          <w:sz w:val="28"/>
          <w:szCs w:val="28"/>
        </w:rPr>
        <w:t xml:space="preserve"> Приморского края</w:t>
      </w:r>
      <w:r w:rsidRPr="00A13AC8">
        <w:rPr>
          <w:sz w:val="28"/>
          <w:szCs w:val="28"/>
        </w:rPr>
        <w:t xml:space="preserve"> первичного сосудистого отделения, кото</w:t>
      </w:r>
      <w:r>
        <w:rPr>
          <w:sz w:val="28"/>
          <w:szCs w:val="28"/>
        </w:rPr>
        <w:t xml:space="preserve">рое открылось на базе данного </w:t>
      </w:r>
      <w:r w:rsidRPr="00A13AC8">
        <w:rPr>
          <w:sz w:val="28"/>
          <w:szCs w:val="28"/>
        </w:rPr>
        <w:t>медицинского учреждения.</w:t>
      </w:r>
      <w:r>
        <w:rPr>
          <w:sz w:val="28"/>
          <w:szCs w:val="28"/>
        </w:rPr>
        <w:t xml:space="preserve"> 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A13AC8">
        <w:rPr>
          <w:sz w:val="28"/>
          <w:szCs w:val="28"/>
        </w:rPr>
        <w:t>помощью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ангиографа</w:t>
      </w:r>
      <w:proofErr w:type="spellEnd"/>
      <w:r w:rsidRPr="00A13AC8">
        <w:rPr>
          <w:sz w:val="28"/>
          <w:szCs w:val="28"/>
        </w:rPr>
        <w:t xml:space="preserve"> можно осуществлять доступную для населения экстренную рентгенохирургическую </w:t>
      </w:r>
      <w:proofErr w:type="gramStart"/>
      <w:r w:rsidRPr="00A13AC8">
        <w:rPr>
          <w:sz w:val="28"/>
          <w:szCs w:val="28"/>
        </w:rPr>
        <w:t>помощь</w:t>
      </w:r>
      <w:proofErr w:type="gramEnd"/>
      <w:r w:rsidRPr="00A13AC8">
        <w:rPr>
          <w:sz w:val="28"/>
          <w:szCs w:val="28"/>
        </w:rPr>
        <w:t xml:space="preserve"> </w:t>
      </w:r>
      <w:r w:rsidRPr="00BB6530">
        <w:rPr>
          <w:sz w:val="28"/>
          <w:szCs w:val="28"/>
        </w:rPr>
        <w:t>прежде всего</w:t>
      </w:r>
      <w:r w:rsidRPr="00A13AC8">
        <w:rPr>
          <w:sz w:val="28"/>
          <w:szCs w:val="28"/>
        </w:rPr>
        <w:t xml:space="preserve"> пациентам с </w:t>
      </w:r>
      <w:proofErr w:type="spellStart"/>
      <w:r w:rsidRPr="00A13AC8">
        <w:rPr>
          <w:sz w:val="28"/>
          <w:szCs w:val="28"/>
        </w:rPr>
        <w:lastRenderedPageBreak/>
        <w:t>жизнеугрожающими</w:t>
      </w:r>
      <w:proofErr w:type="spellEnd"/>
      <w:r w:rsidRPr="00A13AC8">
        <w:rPr>
          <w:sz w:val="28"/>
          <w:szCs w:val="28"/>
        </w:rPr>
        <w:t xml:space="preserve"> кардиологическими и неврологическими заболеваниями, выполнять полную диагностику сосудов сердца, головного мозга, внутренних органов. </w:t>
      </w:r>
      <w:proofErr w:type="spellStart"/>
      <w:r w:rsidRPr="00A13AC8">
        <w:rPr>
          <w:sz w:val="28"/>
          <w:szCs w:val="28"/>
        </w:rPr>
        <w:t>Анги</w:t>
      </w:r>
      <w:r>
        <w:rPr>
          <w:sz w:val="28"/>
          <w:szCs w:val="28"/>
        </w:rPr>
        <w:t>ограф</w:t>
      </w:r>
      <w:proofErr w:type="spellEnd"/>
      <w:r>
        <w:rPr>
          <w:sz w:val="28"/>
          <w:szCs w:val="28"/>
        </w:rPr>
        <w:t xml:space="preserve"> полностью автоматизирован, в том числе в</w:t>
      </w:r>
      <w:r w:rsidRPr="00A13AC8">
        <w:rPr>
          <w:sz w:val="28"/>
          <w:szCs w:val="28"/>
        </w:rPr>
        <w:t>се расчёты выводятся на монитор</w:t>
      </w:r>
      <w:r>
        <w:rPr>
          <w:sz w:val="28"/>
          <w:szCs w:val="28"/>
        </w:rPr>
        <w:t xml:space="preserve">: </w:t>
      </w:r>
      <w:r w:rsidRPr="00A13AC8">
        <w:rPr>
          <w:sz w:val="28"/>
          <w:szCs w:val="28"/>
        </w:rPr>
        <w:t xml:space="preserve"> степень сужения и диаметр сосудов, кардиограмма, давление и другие</w:t>
      </w:r>
      <w:r>
        <w:rPr>
          <w:sz w:val="28"/>
          <w:szCs w:val="28"/>
        </w:rPr>
        <w:t xml:space="preserve"> параметры, затем в</w:t>
      </w:r>
      <w:r w:rsidRPr="00A13AC8">
        <w:rPr>
          <w:sz w:val="28"/>
          <w:szCs w:val="28"/>
        </w:rPr>
        <w:t>есь процесс записывается и сохраняется в к</w:t>
      </w:r>
      <w:r>
        <w:rPr>
          <w:sz w:val="28"/>
          <w:szCs w:val="28"/>
        </w:rPr>
        <w:t>омпьютере и  архивируется</w:t>
      </w:r>
      <w:r w:rsidRPr="00A13AC8">
        <w:rPr>
          <w:sz w:val="28"/>
          <w:szCs w:val="28"/>
        </w:rPr>
        <w:t xml:space="preserve">. С вводом в эксплуатацию </w:t>
      </w:r>
      <w:proofErr w:type="spellStart"/>
      <w:r w:rsidRPr="00A13AC8">
        <w:rPr>
          <w:sz w:val="28"/>
          <w:szCs w:val="28"/>
        </w:rPr>
        <w:t>ангиографа</w:t>
      </w:r>
      <w:proofErr w:type="spellEnd"/>
      <w:r w:rsidRPr="00A13AC8">
        <w:rPr>
          <w:sz w:val="28"/>
          <w:szCs w:val="28"/>
        </w:rPr>
        <w:t xml:space="preserve"> хирурги смогут восстанавливать кровоток в сосудах сердца и головного мозга с помощью специального оборудования через прокол в стенке со</w:t>
      </w:r>
      <w:r>
        <w:rPr>
          <w:sz w:val="28"/>
          <w:szCs w:val="28"/>
        </w:rPr>
        <w:t xml:space="preserve">суда. </w:t>
      </w:r>
      <w:r w:rsidRPr="00A13AC8">
        <w:rPr>
          <w:sz w:val="28"/>
          <w:szCs w:val="28"/>
        </w:rPr>
        <w:t>С пом</w:t>
      </w:r>
      <w:r>
        <w:rPr>
          <w:sz w:val="28"/>
          <w:szCs w:val="28"/>
        </w:rPr>
        <w:t xml:space="preserve">ощью </w:t>
      </w:r>
      <w:proofErr w:type="spellStart"/>
      <w:r>
        <w:rPr>
          <w:sz w:val="28"/>
          <w:szCs w:val="28"/>
        </w:rPr>
        <w:t>ангиографа</w:t>
      </w:r>
      <w:proofErr w:type="spellEnd"/>
      <w:r>
        <w:rPr>
          <w:sz w:val="28"/>
          <w:szCs w:val="28"/>
        </w:rPr>
        <w:t xml:space="preserve"> </w:t>
      </w:r>
      <w:r w:rsidRPr="00A13A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врачи </w:t>
      </w:r>
      <w:r w:rsidRPr="00A13AC8">
        <w:rPr>
          <w:sz w:val="28"/>
          <w:szCs w:val="28"/>
        </w:rPr>
        <w:t xml:space="preserve">будут ещё более точно диагностировать и немедленно оказывать помощь больным с </w:t>
      </w:r>
      <w:proofErr w:type="gramStart"/>
      <w:r w:rsidRPr="00A13AC8">
        <w:rPr>
          <w:sz w:val="28"/>
          <w:szCs w:val="28"/>
        </w:rPr>
        <w:t>сер</w:t>
      </w:r>
      <w:r>
        <w:rPr>
          <w:sz w:val="28"/>
          <w:szCs w:val="28"/>
        </w:rPr>
        <w:t>дечно-сосудистыми</w:t>
      </w:r>
      <w:proofErr w:type="gramEnd"/>
      <w:r>
        <w:rPr>
          <w:sz w:val="28"/>
          <w:szCs w:val="28"/>
        </w:rPr>
        <w:t xml:space="preserve"> заболеваниями</w:t>
      </w:r>
      <w:r w:rsidR="009628A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13AC8">
        <w:rPr>
          <w:sz w:val="28"/>
          <w:szCs w:val="28"/>
        </w:rPr>
        <w:t xml:space="preserve"> значительно повысив эффективность лечения пациентов города </w:t>
      </w:r>
      <w:r>
        <w:rPr>
          <w:sz w:val="28"/>
          <w:szCs w:val="28"/>
        </w:rPr>
        <w:t>Владивостока и Приморского края.  Таким образом, одно</w:t>
      </w:r>
      <w:r w:rsidRPr="00A13AC8">
        <w:rPr>
          <w:sz w:val="28"/>
          <w:szCs w:val="28"/>
        </w:rPr>
        <w:t xml:space="preserve"> из приоритетных напр</w:t>
      </w:r>
      <w:r w:rsidR="001B6543">
        <w:rPr>
          <w:sz w:val="28"/>
          <w:szCs w:val="28"/>
        </w:rPr>
        <w:t xml:space="preserve">авлений Программы - </w:t>
      </w:r>
      <w:r w:rsidRPr="00A13AC8">
        <w:rPr>
          <w:sz w:val="28"/>
          <w:szCs w:val="28"/>
        </w:rPr>
        <w:t xml:space="preserve">«Совершенствование оказания плановой и экстренной медицинской помощи населению при </w:t>
      </w:r>
      <w:proofErr w:type="gramStart"/>
      <w:r w:rsidRPr="00A13AC8">
        <w:rPr>
          <w:sz w:val="28"/>
          <w:szCs w:val="28"/>
        </w:rPr>
        <w:t>сердечно-сосудистых</w:t>
      </w:r>
      <w:proofErr w:type="gramEnd"/>
      <w:r w:rsidRPr="00A13AC8">
        <w:rPr>
          <w:sz w:val="28"/>
          <w:szCs w:val="28"/>
        </w:rPr>
        <w:t xml:space="preserve"> заболеваниях (в том чис</w:t>
      </w:r>
      <w:r>
        <w:rPr>
          <w:sz w:val="28"/>
          <w:szCs w:val="28"/>
        </w:rPr>
        <w:t>ле при инфарктах и инсультах) по направлению</w:t>
      </w:r>
      <w:r w:rsidRPr="00A13AC8">
        <w:rPr>
          <w:sz w:val="28"/>
          <w:szCs w:val="28"/>
        </w:rPr>
        <w:t xml:space="preserve">: «Улучшение плановой и неотложной медицинской помощи населению при </w:t>
      </w:r>
      <w:proofErr w:type="gramStart"/>
      <w:r w:rsidRPr="00A13AC8">
        <w:rPr>
          <w:sz w:val="28"/>
          <w:szCs w:val="28"/>
        </w:rPr>
        <w:t>сердечно-сосудистых</w:t>
      </w:r>
      <w:proofErr w:type="gramEnd"/>
      <w:r w:rsidRPr="00A13AC8">
        <w:rPr>
          <w:sz w:val="28"/>
          <w:szCs w:val="28"/>
        </w:rPr>
        <w:t xml:space="preserve"> заболеваниях (в том числе инфарктах и инсультах)», ориентированное на улучшение помощи больным кардиологического профиля</w:t>
      </w:r>
      <w:r>
        <w:rPr>
          <w:sz w:val="28"/>
          <w:szCs w:val="28"/>
        </w:rPr>
        <w:t>, департаментом выполнено.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первичный сосудистый центр</w:t>
      </w:r>
      <w:r w:rsidRPr="00F129EA">
        <w:rPr>
          <w:sz w:val="28"/>
          <w:szCs w:val="28"/>
        </w:rPr>
        <w:t xml:space="preserve"> оснащен самым современным оборудованием, в том числе  для функциональной диагностики сердечнососудистой системы и неврологических функций. По мнению врачей, оказание качественной медицинской помощи было бы невозможно без совместной слаженной работы специалистов центра и сотрудни</w:t>
      </w:r>
      <w:r>
        <w:rPr>
          <w:sz w:val="28"/>
          <w:szCs w:val="28"/>
        </w:rPr>
        <w:t>ков скорой медицинской помощи</w:t>
      </w:r>
      <w:r w:rsidR="009628A9">
        <w:rPr>
          <w:sz w:val="28"/>
          <w:szCs w:val="28"/>
        </w:rPr>
        <w:t>, в</w:t>
      </w:r>
      <w:r>
        <w:rPr>
          <w:sz w:val="28"/>
          <w:szCs w:val="28"/>
        </w:rPr>
        <w:t xml:space="preserve"> связи с чем</w:t>
      </w:r>
      <w:r w:rsidR="004159B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129EA">
        <w:rPr>
          <w:sz w:val="28"/>
          <w:szCs w:val="28"/>
        </w:rPr>
        <w:t xml:space="preserve">разработана программа маршрутизации больного. </w:t>
      </w:r>
    </w:p>
    <w:p w:rsidR="00107801" w:rsidRPr="005E0999" w:rsidRDefault="00107801" w:rsidP="0010780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Необходимо отметить</w:t>
      </w:r>
      <w:r w:rsidRPr="005E0999">
        <w:rPr>
          <w:sz w:val="28"/>
          <w:szCs w:val="28"/>
        </w:rPr>
        <w:t xml:space="preserve">, что в рамках Программы в 2013 году </w:t>
      </w:r>
      <w:r w:rsidR="00E968A6">
        <w:rPr>
          <w:sz w:val="28"/>
          <w:szCs w:val="28"/>
        </w:rPr>
        <w:t xml:space="preserve">на территории </w:t>
      </w:r>
      <w:r w:rsidRPr="005E0999">
        <w:rPr>
          <w:sz w:val="28"/>
          <w:szCs w:val="28"/>
        </w:rPr>
        <w:t>Приморско</w:t>
      </w:r>
      <w:r w:rsidR="00E968A6">
        <w:rPr>
          <w:sz w:val="28"/>
          <w:szCs w:val="28"/>
        </w:rPr>
        <w:t>го</w:t>
      </w:r>
      <w:r w:rsidRPr="005E0999">
        <w:rPr>
          <w:sz w:val="28"/>
          <w:szCs w:val="28"/>
        </w:rPr>
        <w:t xml:space="preserve"> кра</w:t>
      </w:r>
      <w:r w:rsidR="00E968A6">
        <w:rPr>
          <w:sz w:val="28"/>
          <w:szCs w:val="28"/>
        </w:rPr>
        <w:t>я</w:t>
      </w:r>
      <w:r w:rsidRPr="005E0999">
        <w:rPr>
          <w:sz w:val="28"/>
          <w:szCs w:val="28"/>
        </w:rPr>
        <w:t xml:space="preserve"> </w:t>
      </w:r>
      <w:proofErr w:type="gramStart"/>
      <w:r w:rsidRPr="005E0999">
        <w:rPr>
          <w:sz w:val="28"/>
          <w:szCs w:val="28"/>
        </w:rPr>
        <w:t>открыт</w:t>
      </w:r>
      <w:r w:rsidR="003D21CE">
        <w:rPr>
          <w:sz w:val="28"/>
          <w:szCs w:val="28"/>
        </w:rPr>
        <w:t>о</w:t>
      </w:r>
      <w:proofErr w:type="gramEnd"/>
      <w:r w:rsidRPr="005E0999">
        <w:rPr>
          <w:sz w:val="28"/>
          <w:szCs w:val="28"/>
        </w:rPr>
        <w:t xml:space="preserve"> </w:t>
      </w:r>
      <w:r>
        <w:rPr>
          <w:sz w:val="28"/>
          <w:szCs w:val="28"/>
        </w:rPr>
        <w:t>пять сосудистых центров</w:t>
      </w:r>
      <w:r w:rsidRPr="005E0999">
        <w:rPr>
          <w:sz w:val="28"/>
          <w:szCs w:val="28"/>
        </w:rPr>
        <w:t xml:space="preserve"> - Региональный сосудистый центр на базе ГБ</w:t>
      </w:r>
      <w:r>
        <w:rPr>
          <w:sz w:val="28"/>
          <w:szCs w:val="28"/>
        </w:rPr>
        <w:t>У</w:t>
      </w:r>
      <w:r w:rsidRPr="005E0999">
        <w:rPr>
          <w:sz w:val="28"/>
          <w:szCs w:val="28"/>
        </w:rPr>
        <w:t>З «Приморская краевая клиническая больница № 1», а также первичные сосудистые отделения на базе КГБУЗ «Владивост</w:t>
      </w:r>
      <w:r>
        <w:rPr>
          <w:sz w:val="28"/>
          <w:szCs w:val="28"/>
        </w:rPr>
        <w:t>окская клиническая больница №</w:t>
      </w:r>
      <w:r w:rsidR="009628A9">
        <w:rPr>
          <w:sz w:val="28"/>
          <w:szCs w:val="28"/>
        </w:rPr>
        <w:t xml:space="preserve"> </w:t>
      </w:r>
      <w:r>
        <w:rPr>
          <w:sz w:val="28"/>
          <w:szCs w:val="28"/>
        </w:rPr>
        <w:t>1»</w:t>
      </w:r>
      <w:r w:rsidRPr="005E0999">
        <w:rPr>
          <w:sz w:val="28"/>
          <w:szCs w:val="28"/>
        </w:rPr>
        <w:t>; КГБУЗ «Уссурийская центральная городская больница», КГБУЗ «Находкинская городская больница»</w:t>
      </w:r>
      <w:r>
        <w:rPr>
          <w:sz w:val="28"/>
          <w:szCs w:val="28"/>
        </w:rPr>
        <w:t>;</w:t>
      </w:r>
      <w:r w:rsidRPr="00133E03">
        <w:t xml:space="preserve"> </w:t>
      </w:r>
      <w:r w:rsidRPr="005E0999">
        <w:rPr>
          <w:sz w:val="28"/>
          <w:szCs w:val="28"/>
        </w:rPr>
        <w:t xml:space="preserve">КГБУЗ </w:t>
      </w:r>
      <w:r>
        <w:rPr>
          <w:rStyle w:val="confultext"/>
          <w:sz w:val="28"/>
          <w:szCs w:val="28"/>
        </w:rPr>
        <w:t>Спасская городская больница</w:t>
      </w:r>
      <w:r w:rsidRPr="00133E03">
        <w:rPr>
          <w:rStyle w:val="confultext"/>
          <w:sz w:val="28"/>
          <w:szCs w:val="28"/>
        </w:rPr>
        <w:t>.</w:t>
      </w:r>
      <w:r w:rsidRPr="005E09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E0999">
        <w:rPr>
          <w:sz w:val="28"/>
          <w:szCs w:val="28"/>
        </w:rPr>
        <w:t>Создание сети отделений для пациентов с сосудистой патологией позволило увеличить доступность специализированной помощи для больных с острыми нарушениями мозгового кровообращения и острым коронарным синдромом</w:t>
      </w:r>
      <w:r>
        <w:rPr>
          <w:sz w:val="28"/>
          <w:szCs w:val="28"/>
        </w:rPr>
        <w:t xml:space="preserve">. </w:t>
      </w:r>
      <w:r w:rsidRPr="005E0999">
        <w:rPr>
          <w:sz w:val="28"/>
          <w:szCs w:val="28"/>
        </w:rPr>
        <w:t>По данным, приведенным специалистом департамента, в результате проведенных мероприятий первичный выход на инвалидность от болезней органов кровообр</w:t>
      </w:r>
      <w:r>
        <w:rPr>
          <w:sz w:val="28"/>
          <w:szCs w:val="28"/>
        </w:rPr>
        <w:t>ащения снизился на 30 %, а также у</w:t>
      </w:r>
      <w:r w:rsidRPr="005E0999">
        <w:rPr>
          <w:sz w:val="28"/>
          <w:szCs w:val="28"/>
        </w:rPr>
        <w:t xml:space="preserve">меньшилась смертность населения Приморского края от болезней органов кровообращения на 5,4 </w:t>
      </w:r>
      <w:r>
        <w:rPr>
          <w:sz w:val="28"/>
          <w:szCs w:val="28"/>
        </w:rPr>
        <w:t>%</w:t>
      </w:r>
      <w:r w:rsidRPr="005E0999">
        <w:rPr>
          <w:sz w:val="28"/>
          <w:szCs w:val="28"/>
        </w:rPr>
        <w:t>, от острого инфа</w:t>
      </w:r>
      <w:r>
        <w:rPr>
          <w:sz w:val="28"/>
          <w:szCs w:val="28"/>
        </w:rPr>
        <w:t>ркта миокарда - на 8,6 %</w:t>
      </w:r>
      <w:r w:rsidRPr="005E0999">
        <w:rPr>
          <w:sz w:val="28"/>
          <w:szCs w:val="28"/>
        </w:rPr>
        <w:t>.</w:t>
      </w:r>
    </w:p>
    <w:p w:rsidR="009061B0" w:rsidRDefault="009061B0" w:rsidP="00107801">
      <w:pPr>
        <w:pStyle w:val="wm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061B0" w:rsidRDefault="009061B0" w:rsidP="00107801">
      <w:pPr>
        <w:pStyle w:val="wm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95657" w:rsidRDefault="00B95657" w:rsidP="00107801">
      <w:pPr>
        <w:pStyle w:val="wm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95657" w:rsidRDefault="00B95657" w:rsidP="00107801">
      <w:pPr>
        <w:pStyle w:val="wm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061B0" w:rsidRDefault="009061B0" w:rsidP="00107801">
      <w:pPr>
        <w:pStyle w:val="wm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07801" w:rsidRPr="007E1A0E" w:rsidRDefault="00107801" w:rsidP="00107801">
      <w:pPr>
        <w:pStyle w:val="wm"/>
        <w:spacing w:before="0" w:beforeAutospacing="0" w:after="0" w:afterAutospacing="0"/>
        <w:jc w:val="center"/>
        <w:rPr>
          <w:b/>
          <w:sz w:val="28"/>
          <w:szCs w:val="28"/>
        </w:rPr>
      </w:pPr>
      <w:r w:rsidRPr="007E1A0E">
        <w:rPr>
          <w:b/>
          <w:sz w:val="28"/>
          <w:szCs w:val="28"/>
        </w:rPr>
        <w:lastRenderedPageBreak/>
        <w:t>Выводы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Сравнительным анализом данных, содержащихся в перечне</w:t>
      </w:r>
      <w:r w:rsidRPr="00C03692">
        <w:rPr>
          <w:sz w:val="28"/>
          <w:szCs w:val="28"/>
        </w:rPr>
        <w:t xml:space="preserve"> </w:t>
      </w:r>
      <w:r>
        <w:rPr>
          <w:sz w:val="28"/>
          <w:szCs w:val="28"/>
        </w:rPr>
        <w:t>медицинского оборудования, планируемого к приобретению учреждениями здравоохранения в рамках реализации Программы на 2011-2013 годы</w:t>
      </w:r>
      <w:r w:rsidR="00C261B1">
        <w:rPr>
          <w:sz w:val="28"/>
          <w:szCs w:val="28"/>
        </w:rPr>
        <w:t>,</w:t>
      </w:r>
      <w:r>
        <w:rPr>
          <w:sz w:val="28"/>
          <w:szCs w:val="28"/>
        </w:rPr>
        <w:t xml:space="preserve"> в информации, полученной от медицинских организаций, а также в отчетности МИАЦ установлено, что часть </w:t>
      </w:r>
      <w:proofErr w:type="gramStart"/>
      <w:r>
        <w:rPr>
          <w:sz w:val="28"/>
          <w:szCs w:val="28"/>
        </w:rPr>
        <w:t>оборудования</w:t>
      </w:r>
      <w:proofErr w:type="gramEnd"/>
      <w:r>
        <w:rPr>
          <w:sz w:val="28"/>
          <w:szCs w:val="28"/>
        </w:rPr>
        <w:t xml:space="preserve"> как по стоимости, так и по составу и техническим характеристикам отличается от реально поставленного медицинского оборудования в учреждения здравоохранения.</w:t>
      </w:r>
    </w:p>
    <w:p w:rsidR="00107801" w:rsidRDefault="00B81A6F" w:rsidP="00107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некачественного определения потребности в приобретаемом оборудовании и отсутствие взаимодействия департамента с учреждениями здравоохранения,</w:t>
      </w:r>
      <w:r w:rsidR="00107801">
        <w:rPr>
          <w:sz w:val="28"/>
          <w:szCs w:val="28"/>
        </w:rPr>
        <w:t xml:space="preserve"> часть </w:t>
      </w:r>
      <w:r w:rsidR="00107801" w:rsidRPr="00C03692">
        <w:rPr>
          <w:sz w:val="28"/>
          <w:szCs w:val="28"/>
        </w:rPr>
        <w:t>обо</w:t>
      </w:r>
      <w:r w:rsidR="00107801">
        <w:rPr>
          <w:sz w:val="28"/>
          <w:szCs w:val="28"/>
        </w:rPr>
        <w:t>рудования до настоящего времени не эксплуатируется. С</w:t>
      </w:r>
      <w:r w:rsidR="00107801" w:rsidRPr="00C03692">
        <w:rPr>
          <w:sz w:val="28"/>
          <w:szCs w:val="28"/>
        </w:rPr>
        <w:t>ледовател</w:t>
      </w:r>
      <w:r w:rsidR="00107801">
        <w:rPr>
          <w:sz w:val="28"/>
          <w:szCs w:val="28"/>
        </w:rPr>
        <w:t>ьно, выделенные средства</w:t>
      </w:r>
      <w:r w:rsidR="00107801" w:rsidRPr="00C03692">
        <w:rPr>
          <w:sz w:val="28"/>
          <w:szCs w:val="28"/>
        </w:rPr>
        <w:t xml:space="preserve"> в общей сумме</w:t>
      </w:r>
      <w:r w:rsidR="00107801">
        <w:rPr>
          <w:sz w:val="28"/>
          <w:szCs w:val="28"/>
        </w:rPr>
        <w:t xml:space="preserve"> 32</w:t>
      </w:r>
      <w:r w:rsidR="004B0D3A">
        <w:rPr>
          <w:sz w:val="28"/>
          <w:szCs w:val="28"/>
        </w:rPr>
        <w:t xml:space="preserve"> 433,8 </w:t>
      </w:r>
      <w:r w:rsidR="00107801">
        <w:rPr>
          <w:sz w:val="28"/>
          <w:szCs w:val="28"/>
        </w:rPr>
        <w:t>тыс. рублей (</w:t>
      </w:r>
      <w:r w:rsidR="00107801" w:rsidRPr="00AA40D7">
        <w:rPr>
          <w:sz w:val="28"/>
          <w:szCs w:val="28"/>
        </w:rPr>
        <w:t>15 280,8</w:t>
      </w:r>
      <w:r w:rsidR="00C261B1">
        <w:rPr>
          <w:sz w:val="28"/>
          <w:szCs w:val="28"/>
        </w:rPr>
        <w:t xml:space="preserve"> тыс. рублей</w:t>
      </w:r>
      <w:r w:rsidR="00107801">
        <w:rPr>
          <w:sz w:val="28"/>
          <w:szCs w:val="28"/>
        </w:rPr>
        <w:t xml:space="preserve"> и 17 153,0</w:t>
      </w:r>
      <w:r w:rsidR="00C261B1">
        <w:rPr>
          <w:sz w:val="28"/>
          <w:szCs w:val="28"/>
        </w:rPr>
        <w:t xml:space="preserve"> тыс. рублей</w:t>
      </w:r>
      <w:r w:rsidR="00107801">
        <w:rPr>
          <w:sz w:val="28"/>
          <w:szCs w:val="28"/>
        </w:rPr>
        <w:t xml:space="preserve">) </w:t>
      </w:r>
      <w:r w:rsidR="00107801" w:rsidRPr="00C03692">
        <w:rPr>
          <w:sz w:val="28"/>
          <w:szCs w:val="28"/>
        </w:rPr>
        <w:t>израсходованы</w:t>
      </w:r>
      <w:r w:rsidR="00107801">
        <w:rPr>
          <w:sz w:val="28"/>
          <w:szCs w:val="28"/>
        </w:rPr>
        <w:t xml:space="preserve"> департаментом неэффективно - </w:t>
      </w:r>
      <w:proofErr w:type="gramStart"/>
      <w:r w:rsidR="00107801">
        <w:rPr>
          <w:sz w:val="28"/>
          <w:szCs w:val="28"/>
        </w:rPr>
        <w:t>не достигнут</w:t>
      </w:r>
      <w:proofErr w:type="gramEnd"/>
      <w:r w:rsidR="00107801">
        <w:rPr>
          <w:sz w:val="28"/>
          <w:szCs w:val="28"/>
        </w:rPr>
        <w:t xml:space="preserve"> окончательный </w:t>
      </w:r>
      <w:r w:rsidR="00107801" w:rsidRPr="00C03692">
        <w:rPr>
          <w:sz w:val="28"/>
          <w:szCs w:val="28"/>
        </w:rPr>
        <w:t>результат</w:t>
      </w:r>
      <w:r w:rsidR="00107801">
        <w:rPr>
          <w:sz w:val="28"/>
          <w:szCs w:val="28"/>
        </w:rPr>
        <w:t>.</w:t>
      </w:r>
    </w:p>
    <w:p w:rsidR="00107801" w:rsidRDefault="00107801" w:rsidP="00107801">
      <w:pPr>
        <w:ind w:firstLine="709"/>
        <w:jc w:val="both"/>
        <w:rPr>
          <w:sz w:val="28"/>
          <w:szCs w:val="28"/>
        </w:rPr>
      </w:pPr>
      <w:r w:rsidRPr="00C036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Кроме того, в </w:t>
      </w:r>
      <w:r w:rsidRPr="000D3ABA">
        <w:rPr>
          <w:sz w:val="28"/>
          <w:szCs w:val="28"/>
        </w:rPr>
        <w:t>ГБУЗ «Краевая детская клиническая больница №1»</w:t>
      </w:r>
      <w:r>
        <w:rPr>
          <w:sz w:val="28"/>
          <w:szCs w:val="28"/>
        </w:rPr>
        <w:t xml:space="preserve"> технические характеристики частично не соответствуют потребностям учреждения. Так, приобретенные аппараты искусственной вентиляции легких в количестве 17 шт. на сумму 31 402,8 тыс. рублей не предназначены для проведения ИВЛ пациентам с весом менее трех килограмм и не поддерживают ряд функций, требуемых при выхаживании и лечении новорожденных с низкой и экстремально низкой массой тела. Следовательно, данные аппараты не в полной мере удовлетворяют потребности данного учреждения.</w:t>
      </w:r>
    </w:p>
    <w:p w:rsidR="00107801" w:rsidRDefault="00107801" w:rsidP="0010780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84FDD">
        <w:rPr>
          <w:rStyle w:val="hl2"/>
          <w:sz w:val="28"/>
          <w:szCs w:val="28"/>
        </w:rPr>
        <w:t>2</w:t>
      </w:r>
      <w:r>
        <w:rPr>
          <w:rStyle w:val="hl2"/>
          <w:sz w:val="28"/>
          <w:szCs w:val="28"/>
        </w:rPr>
        <w:t>. </w:t>
      </w:r>
      <w:proofErr w:type="gramStart"/>
      <w:r>
        <w:rPr>
          <w:sz w:val="28"/>
          <w:szCs w:val="28"/>
        </w:rPr>
        <w:t>П</w:t>
      </w:r>
      <w:r w:rsidRPr="00A84FDD">
        <w:rPr>
          <w:sz w:val="28"/>
          <w:szCs w:val="28"/>
        </w:rPr>
        <w:t xml:space="preserve">осле завершения реализации мероприятий Программы </w:t>
      </w:r>
      <w:r>
        <w:rPr>
          <w:sz w:val="28"/>
          <w:szCs w:val="28"/>
        </w:rPr>
        <w:t xml:space="preserve">по состоянию на 01.01.2014 </w:t>
      </w:r>
      <w:r w:rsidRPr="00A84FDD">
        <w:rPr>
          <w:sz w:val="28"/>
          <w:szCs w:val="28"/>
        </w:rPr>
        <w:t>на балансе учреждений</w:t>
      </w:r>
      <w:r>
        <w:rPr>
          <w:sz w:val="28"/>
          <w:szCs w:val="28"/>
        </w:rPr>
        <w:t xml:space="preserve"> здравоохранения</w:t>
      </w:r>
      <w:r w:rsidRPr="00A84FDD">
        <w:rPr>
          <w:sz w:val="28"/>
          <w:szCs w:val="28"/>
        </w:rPr>
        <w:t xml:space="preserve"> по прежнему числится значительное количество медицинского оборудования  со сроком эксплуатации свыше 10 лет.</w:t>
      </w:r>
      <w:proofErr w:type="gramEnd"/>
      <w:r w:rsidRPr="00A84FD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Так, из общего количества аппаратов и оборудования для лучевой диагностики  31 % (445 ед.) имеют срок эксплуатации свыше 10 лет,</w:t>
      </w:r>
      <w:r w:rsidRPr="00A84FDD">
        <w:rPr>
          <w:sz w:val="28"/>
          <w:szCs w:val="28"/>
        </w:rPr>
        <w:t xml:space="preserve"> </w:t>
      </w:r>
      <w:r>
        <w:rPr>
          <w:sz w:val="28"/>
          <w:szCs w:val="28"/>
        </w:rPr>
        <w:t>из 5 единиц аппаратов и оборудования отделений (кабинетов) лучевой терапии - 2 аппарата</w:t>
      </w:r>
      <w:r w:rsidR="00C261B1">
        <w:rPr>
          <w:sz w:val="28"/>
          <w:szCs w:val="28"/>
        </w:rPr>
        <w:t>,</w:t>
      </w:r>
      <w:r>
        <w:rPr>
          <w:sz w:val="28"/>
          <w:szCs w:val="28"/>
        </w:rPr>
        <w:t xml:space="preserve"> или 40 % (рентгенотерапевтические); из 1491 единиц аппаратов функциональной диагностики (электрокардиографы</w:t>
      </w:r>
      <w:r w:rsidR="00C261B1">
        <w:rPr>
          <w:sz w:val="28"/>
          <w:szCs w:val="28"/>
        </w:rPr>
        <w:t xml:space="preserve">, </w:t>
      </w:r>
      <w:r>
        <w:rPr>
          <w:sz w:val="28"/>
          <w:szCs w:val="28"/>
        </w:rPr>
        <w:t>системы ЭКГ</w:t>
      </w:r>
      <w:r w:rsidR="00C261B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реографы</w:t>
      </w:r>
      <w:proofErr w:type="spellEnd"/>
      <w:r w:rsidR="00C261B1">
        <w:rPr>
          <w:sz w:val="28"/>
          <w:szCs w:val="28"/>
        </w:rPr>
        <w:t>,</w:t>
      </w:r>
      <w:r>
        <w:rPr>
          <w:sz w:val="28"/>
          <w:szCs w:val="28"/>
        </w:rPr>
        <w:t xml:space="preserve"> аппараты ИВЛ)</w:t>
      </w:r>
      <w:r w:rsidR="00C261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633 единицы</w:t>
      </w:r>
      <w:r w:rsidR="00C261B1">
        <w:rPr>
          <w:sz w:val="28"/>
          <w:szCs w:val="28"/>
        </w:rPr>
        <w:t>,</w:t>
      </w:r>
      <w:r>
        <w:rPr>
          <w:sz w:val="28"/>
          <w:szCs w:val="28"/>
        </w:rPr>
        <w:t xml:space="preserve"> или 42 %</w:t>
      </w:r>
      <w:r w:rsidR="00C261B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работают свыше 10 лет.</w:t>
      </w:r>
      <w:proofErr w:type="gramEnd"/>
    </w:p>
    <w:p w:rsidR="00107801" w:rsidRPr="00A84FDD" w:rsidRDefault="00107801" w:rsidP="0010780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84FDD">
        <w:rPr>
          <w:sz w:val="28"/>
          <w:szCs w:val="28"/>
        </w:rPr>
        <w:t xml:space="preserve">Таким образом, изношенные аппараты функционируют в режиме, не соответствующим срокам амортизации, что является </w:t>
      </w:r>
      <w:proofErr w:type="gramStart"/>
      <w:r w:rsidRPr="00A84FDD">
        <w:rPr>
          <w:sz w:val="28"/>
          <w:szCs w:val="28"/>
        </w:rPr>
        <w:t>угрозой</w:t>
      </w:r>
      <w:proofErr w:type="gramEnd"/>
      <w:r w:rsidRPr="00A84FDD">
        <w:rPr>
          <w:sz w:val="28"/>
          <w:szCs w:val="28"/>
        </w:rPr>
        <w:t xml:space="preserve"> как для здоровья обслуживающего медицинского персонала, так и для обследуемых пациентов</w:t>
      </w:r>
      <w:r w:rsidR="009C73FA">
        <w:rPr>
          <w:rStyle w:val="aa"/>
          <w:sz w:val="28"/>
          <w:szCs w:val="28"/>
        </w:rPr>
        <w:footnoteReference w:id="13"/>
      </w:r>
      <w:r w:rsidRPr="00A84FDD">
        <w:rPr>
          <w:sz w:val="28"/>
          <w:szCs w:val="28"/>
        </w:rPr>
        <w:t xml:space="preserve">. </w:t>
      </w:r>
    </w:p>
    <w:p w:rsidR="00107801" w:rsidRPr="00A84FDD" w:rsidRDefault="00107801" w:rsidP="0010780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84FDD">
        <w:rPr>
          <w:rStyle w:val="hl2"/>
          <w:sz w:val="28"/>
          <w:szCs w:val="28"/>
        </w:rPr>
        <w:t>3.</w:t>
      </w:r>
      <w:r>
        <w:rPr>
          <w:rStyle w:val="hl2"/>
          <w:sz w:val="28"/>
          <w:szCs w:val="28"/>
        </w:rPr>
        <w:t> </w:t>
      </w:r>
      <w:r w:rsidRPr="00A84FDD">
        <w:rPr>
          <w:rStyle w:val="hl2"/>
          <w:sz w:val="28"/>
          <w:szCs w:val="28"/>
        </w:rPr>
        <w:t>Кроме того,</w:t>
      </w:r>
      <w:r>
        <w:rPr>
          <w:rStyle w:val="hl2"/>
          <w:sz w:val="28"/>
          <w:szCs w:val="28"/>
        </w:rPr>
        <w:t xml:space="preserve"> </w:t>
      </w:r>
      <w:r>
        <w:rPr>
          <w:sz w:val="28"/>
          <w:szCs w:val="28"/>
        </w:rPr>
        <w:t>анализ</w:t>
      </w:r>
      <w:r w:rsidRPr="0028560B">
        <w:rPr>
          <w:sz w:val="28"/>
          <w:szCs w:val="28"/>
        </w:rPr>
        <w:t xml:space="preserve"> информации, полученной от </w:t>
      </w:r>
      <w:r>
        <w:rPr>
          <w:sz w:val="28"/>
          <w:szCs w:val="28"/>
        </w:rPr>
        <w:t xml:space="preserve">учреждений здравоохранения (выборочно), показал, что в 14 учреждениях из 48 </w:t>
      </w:r>
      <w:r w:rsidRPr="00725452">
        <w:rPr>
          <w:sz w:val="28"/>
          <w:szCs w:val="28"/>
        </w:rPr>
        <w:t>(29</w:t>
      </w:r>
      <w:r w:rsidR="00725452">
        <w:rPr>
          <w:sz w:val="28"/>
          <w:szCs w:val="28"/>
        </w:rPr>
        <w:t xml:space="preserve"> %)</w:t>
      </w:r>
      <w:r>
        <w:rPr>
          <w:sz w:val="28"/>
          <w:szCs w:val="28"/>
        </w:rPr>
        <w:t xml:space="preserve"> </w:t>
      </w:r>
      <w:r w:rsidRPr="0028560B">
        <w:rPr>
          <w:sz w:val="28"/>
          <w:szCs w:val="28"/>
        </w:rPr>
        <w:t>существует потребность</w:t>
      </w:r>
      <w:r>
        <w:rPr>
          <w:sz w:val="28"/>
          <w:szCs w:val="28"/>
        </w:rPr>
        <w:t xml:space="preserve"> в приобретении различного рода медицинской техники. </w:t>
      </w:r>
      <w:r w:rsidRPr="00A84FDD">
        <w:rPr>
          <w:sz w:val="28"/>
          <w:szCs w:val="28"/>
        </w:rPr>
        <w:t xml:space="preserve">Таким образом, реализация Программы, несмотря на значительные объемы выделяемых средств на приобретение медицинского оборудования, </w:t>
      </w:r>
      <w:r w:rsidRPr="00A84FDD">
        <w:rPr>
          <w:sz w:val="28"/>
          <w:szCs w:val="28"/>
        </w:rPr>
        <w:lastRenderedPageBreak/>
        <w:t xml:space="preserve">не решила проблемы многих медицинских учреждений по оснащению своих отделений в полном объеме и в соответствии с табелями оснащения. </w:t>
      </w:r>
    </w:p>
    <w:p w:rsidR="00107801" w:rsidRDefault="00107801" w:rsidP="00107801">
      <w:pPr>
        <w:pStyle w:val="a7"/>
        <w:tabs>
          <w:tab w:val="left" w:pos="9639"/>
        </w:tabs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E11E1">
        <w:rPr>
          <w:rStyle w:val="hl2"/>
          <w:sz w:val="28"/>
          <w:szCs w:val="28"/>
        </w:rPr>
        <w:t>4.</w:t>
      </w:r>
      <w:r>
        <w:rPr>
          <w:rStyle w:val="hl2"/>
          <w:sz w:val="28"/>
          <w:szCs w:val="28"/>
        </w:rPr>
        <w:t> </w:t>
      </w:r>
      <w:r>
        <w:rPr>
          <w:sz w:val="28"/>
          <w:szCs w:val="28"/>
        </w:rPr>
        <w:t>Д</w:t>
      </w:r>
      <w:r w:rsidRPr="00CF1FC2">
        <w:rPr>
          <w:sz w:val="28"/>
          <w:szCs w:val="28"/>
        </w:rPr>
        <w:t>вухлетний период реализации Программы в части приобретения медицинского оборудования оказался не</w:t>
      </w:r>
      <w:r w:rsidR="009B0410">
        <w:rPr>
          <w:sz w:val="28"/>
          <w:szCs w:val="28"/>
        </w:rPr>
        <w:t xml:space="preserve"> </w:t>
      </w:r>
      <w:r w:rsidRPr="00CF1FC2">
        <w:rPr>
          <w:sz w:val="28"/>
          <w:szCs w:val="28"/>
        </w:rPr>
        <w:t>достаточен, так как многие объекты з</w:t>
      </w:r>
      <w:r>
        <w:rPr>
          <w:sz w:val="28"/>
          <w:szCs w:val="28"/>
        </w:rPr>
        <w:t>дравоохранения Приморского края за 2011</w:t>
      </w:r>
      <w:r w:rsidRPr="00CF1FC2">
        <w:rPr>
          <w:sz w:val="28"/>
          <w:szCs w:val="28"/>
        </w:rPr>
        <w:t>-2012 годы не освоили выделенные средства</w:t>
      </w:r>
      <w:r>
        <w:rPr>
          <w:sz w:val="28"/>
          <w:szCs w:val="28"/>
        </w:rPr>
        <w:t xml:space="preserve"> в полном объеме. </w:t>
      </w:r>
      <w:r w:rsidRPr="007112CC">
        <w:rPr>
          <w:sz w:val="28"/>
          <w:szCs w:val="28"/>
        </w:rPr>
        <w:t xml:space="preserve">Объем средств, предусмотренных Программой на приобретение </w:t>
      </w:r>
      <w:r w:rsidRPr="007112CC">
        <w:rPr>
          <w:color w:val="000000" w:themeColor="text1"/>
          <w:sz w:val="28"/>
          <w:szCs w:val="28"/>
        </w:rPr>
        <w:t>медицинского оборудования в 2011 - 2013 г.</w:t>
      </w:r>
      <w:r w:rsidR="006C1C20">
        <w:rPr>
          <w:color w:val="000000" w:themeColor="text1"/>
          <w:sz w:val="28"/>
          <w:szCs w:val="28"/>
        </w:rPr>
        <w:t>,</w:t>
      </w:r>
      <w:r w:rsidRPr="007112CC">
        <w:rPr>
          <w:color w:val="000000" w:themeColor="text1"/>
          <w:sz w:val="28"/>
          <w:szCs w:val="28"/>
        </w:rPr>
        <w:t xml:space="preserve"> составил в общей сумме 2 626 798,8 тыс. рублей, в том числе</w:t>
      </w:r>
      <w:r w:rsidRPr="007112CC">
        <w:rPr>
          <w:b/>
          <w:color w:val="000000" w:themeColor="text1"/>
          <w:sz w:val="28"/>
          <w:szCs w:val="28"/>
        </w:rPr>
        <w:t xml:space="preserve"> </w:t>
      </w:r>
      <w:r w:rsidRPr="007112CC">
        <w:rPr>
          <w:color w:val="000000" w:themeColor="text1"/>
          <w:sz w:val="28"/>
          <w:szCs w:val="28"/>
        </w:rPr>
        <w:t xml:space="preserve">субсидии ФФОМС </w:t>
      </w:r>
      <w:r w:rsidR="006C1C20">
        <w:rPr>
          <w:color w:val="000000" w:themeColor="text1"/>
          <w:sz w:val="28"/>
          <w:szCs w:val="28"/>
        </w:rPr>
        <w:t xml:space="preserve">- </w:t>
      </w:r>
      <w:r w:rsidRPr="007112CC">
        <w:rPr>
          <w:color w:val="000000" w:themeColor="text1"/>
          <w:sz w:val="28"/>
          <w:szCs w:val="28"/>
        </w:rPr>
        <w:t xml:space="preserve">в размере 2 568 693,8 тыс. рублей, средства краевого бюджета </w:t>
      </w:r>
      <w:r w:rsidR="006C1C20">
        <w:rPr>
          <w:color w:val="000000" w:themeColor="text1"/>
          <w:sz w:val="28"/>
          <w:szCs w:val="28"/>
        </w:rPr>
        <w:t xml:space="preserve">- </w:t>
      </w:r>
      <w:r w:rsidRPr="007112CC">
        <w:rPr>
          <w:color w:val="000000" w:themeColor="text1"/>
          <w:sz w:val="28"/>
          <w:szCs w:val="28"/>
        </w:rPr>
        <w:t>58 105,0 тыс. рублей.</w:t>
      </w:r>
    </w:p>
    <w:p w:rsidR="001B6543" w:rsidRDefault="00107801" w:rsidP="00107801">
      <w:pPr>
        <w:pStyle w:val="a7"/>
        <w:tabs>
          <w:tab w:val="left" w:pos="963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По состоянию на 01.01.2014 департаментом фактически израсходовано сре</w:t>
      </w:r>
      <w:proofErr w:type="gramStart"/>
      <w:r>
        <w:rPr>
          <w:color w:val="000000" w:themeColor="text1"/>
          <w:sz w:val="28"/>
          <w:szCs w:val="28"/>
        </w:rPr>
        <w:t>дств в р</w:t>
      </w:r>
      <w:proofErr w:type="gramEnd"/>
      <w:r>
        <w:rPr>
          <w:color w:val="000000" w:themeColor="text1"/>
          <w:sz w:val="28"/>
          <w:szCs w:val="28"/>
        </w:rPr>
        <w:t xml:space="preserve">азмере </w:t>
      </w:r>
      <w:r w:rsidRPr="00736F9B">
        <w:rPr>
          <w:color w:val="000000" w:themeColor="text1"/>
          <w:sz w:val="28"/>
          <w:szCs w:val="28"/>
        </w:rPr>
        <w:t xml:space="preserve">2 580 046,5 тыс. рублей, </w:t>
      </w:r>
      <w:r>
        <w:rPr>
          <w:color w:val="000000" w:themeColor="text1"/>
          <w:sz w:val="28"/>
          <w:szCs w:val="28"/>
        </w:rPr>
        <w:t>или 98,2</w:t>
      </w:r>
      <w:r w:rsidRPr="00736F9B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 xml:space="preserve"> от плана, в том числе средства ФФОМС освоены на 99,5 % (2 556 851,0 тыс. рублей), средства краевого бюджета - на 40,0 % (23 195,5 тыс. рублей). </w:t>
      </w:r>
      <w:r>
        <w:rPr>
          <w:sz w:val="28"/>
          <w:szCs w:val="28"/>
        </w:rPr>
        <w:t>Остаток неизрасходованных денежных средств составил 46 752,3 тыс. рублей, в том числе средства ФФОМС - 11 842,8 тыс. рублей, средства краевого</w:t>
      </w:r>
      <w:r w:rsidRPr="003B784E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>а - 34 909,5 тыс. рублей.</w:t>
      </w:r>
    </w:p>
    <w:p w:rsidR="00107801" w:rsidRDefault="00FB5F50" w:rsidP="00107801">
      <w:pPr>
        <w:pStyle w:val="a7"/>
        <w:tabs>
          <w:tab w:val="left" w:pos="963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107801">
        <w:rPr>
          <w:sz w:val="28"/>
          <w:szCs w:val="28"/>
        </w:rPr>
        <w:t>изко</w:t>
      </w:r>
      <w:r>
        <w:rPr>
          <w:sz w:val="28"/>
          <w:szCs w:val="28"/>
        </w:rPr>
        <w:t>е</w:t>
      </w:r>
      <w:r w:rsidR="00107801">
        <w:rPr>
          <w:sz w:val="28"/>
          <w:szCs w:val="28"/>
        </w:rPr>
        <w:t xml:space="preserve"> </w:t>
      </w:r>
      <w:r w:rsidR="00937960">
        <w:rPr>
          <w:sz w:val="28"/>
          <w:szCs w:val="28"/>
        </w:rPr>
        <w:t xml:space="preserve">(в размере только 40 %) </w:t>
      </w:r>
      <w:r w:rsidR="00107801">
        <w:rPr>
          <w:sz w:val="28"/>
          <w:szCs w:val="28"/>
        </w:rPr>
        <w:t>освоени</w:t>
      </w:r>
      <w:r>
        <w:rPr>
          <w:sz w:val="28"/>
          <w:szCs w:val="28"/>
        </w:rPr>
        <w:t>е</w:t>
      </w:r>
      <w:r w:rsidR="00107801">
        <w:rPr>
          <w:sz w:val="28"/>
          <w:szCs w:val="28"/>
        </w:rPr>
        <w:t xml:space="preserve"> сре</w:t>
      </w:r>
      <w:proofErr w:type="gramStart"/>
      <w:r w:rsidR="00107801">
        <w:rPr>
          <w:sz w:val="28"/>
          <w:szCs w:val="28"/>
        </w:rPr>
        <w:t>дств кр</w:t>
      </w:r>
      <w:proofErr w:type="gramEnd"/>
      <w:r w:rsidR="00107801">
        <w:rPr>
          <w:sz w:val="28"/>
          <w:szCs w:val="28"/>
        </w:rPr>
        <w:t>аевого бюджета свидетельствует о неэффективном использовании средств при наличии потребности медицинских учреждений в приобретении медицинского оборудования. На момент проверки неиспользованные остатки сре</w:t>
      </w:r>
      <w:proofErr w:type="gramStart"/>
      <w:r w:rsidR="00107801">
        <w:rPr>
          <w:sz w:val="28"/>
          <w:szCs w:val="28"/>
        </w:rPr>
        <w:t xml:space="preserve">дств в 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умме</w:t>
      </w:r>
      <w:r w:rsidR="00107801">
        <w:rPr>
          <w:sz w:val="28"/>
          <w:szCs w:val="28"/>
        </w:rPr>
        <w:t xml:space="preserve"> 46 752,3 тыс. рублей перечислены в доходы соответствующих бюджетов: в ФФОМС - 11 842,8 тыс. рублей, в доход краевого</w:t>
      </w:r>
      <w:r w:rsidR="00107801" w:rsidRPr="003B784E">
        <w:rPr>
          <w:sz w:val="28"/>
          <w:szCs w:val="28"/>
        </w:rPr>
        <w:t xml:space="preserve"> бюджет</w:t>
      </w:r>
      <w:r w:rsidR="00107801">
        <w:rPr>
          <w:sz w:val="28"/>
          <w:szCs w:val="28"/>
        </w:rPr>
        <w:t>а - 34 909,5 тыс. рублей.</w:t>
      </w:r>
    </w:p>
    <w:p w:rsidR="00107801" w:rsidRDefault="00107801" w:rsidP="00107801">
      <w:pPr>
        <w:pStyle w:val="a7"/>
        <w:tabs>
          <w:tab w:val="left" w:pos="963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По состоянию на 01.01.2014 поставка медицинского оборудования, предусмотренного Программой, полностью завершена. Количество единиц медицинского оборудования, предполагаемого к закупке в 2011-2013 год</w:t>
      </w:r>
      <w:r w:rsidR="00FB5F50">
        <w:rPr>
          <w:sz w:val="28"/>
          <w:szCs w:val="28"/>
        </w:rPr>
        <w:t>ах</w:t>
      </w:r>
      <w:r>
        <w:rPr>
          <w:sz w:val="28"/>
          <w:szCs w:val="28"/>
        </w:rPr>
        <w:t xml:space="preserve"> в соответствии с Программой состав</w:t>
      </w:r>
      <w:r w:rsidR="00FB5F50">
        <w:rPr>
          <w:sz w:val="28"/>
          <w:szCs w:val="28"/>
        </w:rPr>
        <w:t>ило</w:t>
      </w:r>
      <w:r>
        <w:rPr>
          <w:sz w:val="28"/>
          <w:szCs w:val="28"/>
        </w:rPr>
        <w:t xml:space="preserve"> 4 284 единицы, фактически по состоянию на 01.01.2014 в учреждения здравоохранения поставлено 4 084 единицы медицинского оборудования и введено в эксплуатацию 4 082 единицы, по остальным 200 единицам оборудования</w:t>
      </w:r>
      <w:r w:rsidR="00FB5F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процедуры заключения государственных контрактов отменены.</w:t>
      </w:r>
    </w:p>
    <w:p w:rsidR="001B6543" w:rsidRDefault="00107801" w:rsidP="009E7CDE">
      <w:pPr>
        <w:widowControl w:val="0"/>
        <w:tabs>
          <w:tab w:val="left" w:pos="2842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rStyle w:val="hl2"/>
          <w:sz w:val="28"/>
          <w:szCs w:val="28"/>
        </w:rPr>
        <w:t>6. </w:t>
      </w:r>
      <w:r>
        <w:rPr>
          <w:sz w:val="28"/>
          <w:szCs w:val="28"/>
        </w:rPr>
        <w:t>В рамках аудита проведен анализ эффективности использования приобретенных томографов (10 единиц на общую сумму 249 531,2 тыс. рублей), который показал, что эт</w:t>
      </w:r>
      <w:r w:rsidR="00D96478">
        <w:rPr>
          <w:sz w:val="28"/>
          <w:szCs w:val="28"/>
        </w:rPr>
        <w:t>о</w:t>
      </w:r>
      <w:r>
        <w:rPr>
          <w:sz w:val="28"/>
          <w:szCs w:val="28"/>
        </w:rPr>
        <w:t xml:space="preserve"> дорогостоящ</w:t>
      </w:r>
      <w:r w:rsidR="00D96478">
        <w:rPr>
          <w:sz w:val="28"/>
          <w:szCs w:val="28"/>
        </w:rPr>
        <w:t>ее</w:t>
      </w:r>
      <w:r>
        <w:rPr>
          <w:sz w:val="28"/>
          <w:szCs w:val="28"/>
        </w:rPr>
        <w:t xml:space="preserve"> и высокотехнологичн</w:t>
      </w:r>
      <w:r w:rsidR="00D96478">
        <w:rPr>
          <w:sz w:val="28"/>
          <w:szCs w:val="28"/>
        </w:rPr>
        <w:t>ое</w:t>
      </w:r>
      <w:r>
        <w:rPr>
          <w:sz w:val="28"/>
          <w:szCs w:val="28"/>
        </w:rPr>
        <w:t xml:space="preserve"> </w:t>
      </w:r>
      <w:r w:rsidR="00D96478">
        <w:rPr>
          <w:sz w:val="28"/>
          <w:szCs w:val="28"/>
        </w:rPr>
        <w:t>оборудование</w:t>
      </w:r>
      <w:r>
        <w:rPr>
          <w:sz w:val="28"/>
          <w:szCs w:val="28"/>
        </w:rPr>
        <w:t xml:space="preserve"> до настоящего </w:t>
      </w:r>
      <w:r w:rsidRPr="005723AA">
        <w:rPr>
          <w:sz w:val="28"/>
          <w:szCs w:val="28"/>
        </w:rPr>
        <w:t xml:space="preserve">времени </w:t>
      </w:r>
      <w:r w:rsidR="00D96478" w:rsidRPr="005723AA">
        <w:rPr>
          <w:sz w:val="28"/>
          <w:szCs w:val="28"/>
        </w:rPr>
        <w:t>не используется на полную</w:t>
      </w:r>
      <w:r w:rsidR="00272DBA" w:rsidRPr="005723AA">
        <w:rPr>
          <w:sz w:val="28"/>
          <w:szCs w:val="28"/>
        </w:rPr>
        <w:t xml:space="preserve"> мощность</w:t>
      </w:r>
      <w:r w:rsidRPr="005723AA">
        <w:rPr>
          <w:sz w:val="28"/>
          <w:szCs w:val="28"/>
        </w:rPr>
        <w:t>,</w:t>
      </w:r>
      <w:r>
        <w:rPr>
          <w:sz w:val="28"/>
          <w:szCs w:val="28"/>
        </w:rPr>
        <w:t xml:space="preserve"> а один аппарат еще не введен в эксплуатацию. Ни в одном учреждении здравоохранения не были готовы помещения для установки томографов</w:t>
      </w:r>
      <w:r w:rsidR="001B6543">
        <w:rPr>
          <w:sz w:val="28"/>
          <w:szCs w:val="28"/>
        </w:rPr>
        <w:t>, так как</w:t>
      </w:r>
      <w:r>
        <w:rPr>
          <w:sz w:val="28"/>
          <w:szCs w:val="28"/>
        </w:rPr>
        <w:t xml:space="preserve"> их подготовка требовала  значительной реконструкции</w:t>
      </w:r>
      <w:r w:rsidR="00272DBA">
        <w:rPr>
          <w:sz w:val="28"/>
          <w:szCs w:val="28"/>
        </w:rPr>
        <w:t>,</w:t>
      </w:r>
      <w:r>
        <w:rPr>
          <w:sz w:val="28"/>
          <w:szCs w:val="28"/>
        </w:rPr>
        <w:t xml:space="preserve"> выполнения определенных требований и расходных материалов</w:t>
      </w:r>
      <w:r w:rsidR="00272DBA">
        <w:rPr>
          <w:sz w:val="28"/>
          <w:szCs w:val="28"/>
        </w:rPr>
        <w:t>,</w:t>
      </w:r>
      <w:r>
        <w:rPr>
          <w:sz w:val="28"/>
          <w:szCs w:val="28"/>
        </w:rPr>
        <w:t xml:space="preserve"> выделени</w:t>
      </w:r>
      <w:r w:rsidR="00E86275">
        <w:rPr>
          <w:sz w:val="28"/>
          <w:szCs w:val="28"/>
        </w:rPr>
        <w:t>я</w:t>
      </w:r>
      <w:r>
        <w:rPr>
          <w:sz w:val="28"/>
          <w:szCs w:val="28"/>
        </w:rPr>
        <w:t xml:space="preserve"> дополнительного финансирования</w:t>
      </w:r>
      <w:r w:rsidR="00272DBA">
        <w:rPr>
          <w:sz w:val="28"/>
          <w:szCs w:val="28"/>
        </w:rPr>
        <w:t>,</w:t>
      </w:r>
      <w:r>
        <w:rPr>
          <w:sz w:val="28"/>
          <w:szCs w:val="28"/>
        </w:rPr>
        <w:t xml:space="preserve"> получения большого количества согласований с различными инстанциями. Поэтому ремонт и рекон</w:t>
      </w:r>
      <w:r w:rsidR="00272DBA">
        <w:rPr>
          <w:sz w:val="28"/>
          <w:szCs w:val="28"/>
        </w:rPr>
        <w:t>струкция помещений под МРТ и КТ</w:t>
      </w:r>
      <w:r>
        <w:rPr>
          <w:sz w:val="28"/>
          <w:szCs w:val="28"/>
        </w:rPr>
        <w:t xml:space="preserve"> в учреждениях здравоохранения производились длительное время (в течение одного года и более).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Необходимо отметить, что </w:t>
      </w:r>
      <w:r>
        <w:rPr>
          <w:sz w:val="28"/>
          <w:szCs w:val="28"/>
        </w:rPr>
        <w:t>срок</w:t>
      </w:r>
      <w:r w:rsidRPr="00002A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гарантийного обслуживания на поставленные МРТ и КТ на момент проверки истек, следовательно, </w:t>
      </w:r>
      <w:r>
        <w:rPr>
          <w:sz w:val="28"/>
          <w:szCs w:val="28"/>
        </w:rPr>
        <w:lastRenderedPageBreak/>
        <w:t>учреждения здравоохранения не могут предъявить какие либо претензии к поставщикам. В связи с трудностями учреждений здравоохранения при вводе в эксплуатацию томографов, недостаточное финансирование на их содержание</w:t>
      </w:r>
      <w:r w:rsidR="00272DBA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отсутствие обученных специалистов привело к тому, что количество исследований, проведенных на них в учреждениях, существенно отличается - от 10 до 208 исследований  в месяц. </w:t>
      </w:r>
    </w:p>
    <w:p w:rsidR="00107801" w:rsidRPr="00A1251D" w:rsidRDefault="009D686C" w:rsidP="00107801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hyperlink r:id="rId24" w:history="1">
        <w:r w:rsidR="00107801">
          <w:rPr>
            <w:iCs/>
            <w:sz w:val="28"/>
            <w:szCs w:val="28"/>
          </w:rPr>
          <w:t xml:space="preserve">7. Аналогичная картина сложилась по </w:t>
        </w:r>
        <w:r w:rsidR="00272DBA">
          <w:rPr>
            <w:iCs/>
            <w:sz w:val="28"/>
            <w:szCs w:val="28"/>
          </w:rPr>
          <w:t xml:space="preserve">аппаратам </w:t>
        </w:r>
        <w:r w:rsidR="00107801">
          <w:rPr>
            <w:iCs/>
            <w:sz w:val="28"/>
            <w:szCs w:val="28"/>
          </w:rPr>
          <w:t>УЗИ и рентгеновскому оборудованию, котор</w:t>
        </w:r>
        <w:r w:rsidR="00272DBA">
          <w:rPr>
            <w:iCs/>
            <w:sz w:val="28"/>
            <w:szCs w:val="28"/>
          </w:rPr>
          <w:t>ы</w:t>
        </w:r>
        <w:r w:rsidR="00107801">
          <w:rPr>
            <w:iCs/>
            <w:sz w:val="28"/>
            <w:szCs w:val="28"/>
          </w:rPr>
          <w:t>е также загружен</w:t>
        </w:r>
        <w:r w:rsidR="00272DBA">
          <w:rPr>
            <w:iCs/>
            <w:sz w:val="28"/>
            <w:szCs w:val="28"/>
          </w:rPr>
          <w:t>ы</w:t>
        </w:r>
        <w:r w:rsidR="00107801">
          <w:rPr>
            <w:iCs/>
            <w:sz w:val="28"/>
            <w:szCs w:val="28"/>
          </w:rPr>
          <w:t xml:space="preserve"> не на полную мощность и показатели интенсивности по учреждениям различны. Так, по УЗИ при плановом объеме до 33 условных единиц при 6,5 часовом рабочем дне</w:t>
        </w:r>
        <w:r w:rsidR="00107801" w:rsidRPr="00A1251D">
          <w:rPr>
            <w:iCs/>
            <w:sz w:val="28"/>
            <w:szCs w:val="28"/>
          </w:rPr>
          <w:t xml:space="preserve"> </w:t>
        </w:r>
      </w:hyperlink>
      <w:r w:rsidR="00107801">
        <w:rPr>
          <w:iCs/>
          <w:sz w:val="28"/>
          <w:szCs w:val="28"/>
        </w:rPr>
        <w:t xml:space="preserve"> (примерное количество исследований в месяц - 693 единицы), фактически  проводится от 12 до 300 исследований в месяц. При установленном нормативе проведения исследований на рентгенодиагностическом аппарате в объеме 30 рентгенографий в смену, фактически в учреждениях здравоохранения проводились исследования в количестве  от 2 до 6 единиц в рабочий день.</w:t>
      </w:r>
    </w:p>
    <w:p w:rsidR="00107801" w:rsidRDefault="00107801" w:rsidP="00107801">
      <w:pPr>
        <w:widowControl w:val="0"/>
        <w:autoSpaceDE w:val="0"/>
        <w:autoSpaceDN w:val="0"/>
        <w:adjustRightInd w:val="0"/>
        <w:ind w:firstLine="708"/>
        <w:jc w:val="both"/>
        <w:rPr>
          <w:rStyle w:val="hl2"/>
          <w:sz w:val="28"/>
          <w:szCs w:val="28"/>
        </w:rPr>
      </w:pPr>
      <w:r>
        <w:rPr>
          <w:rStyle w:val="hl2"/>
          <w:sz w:val="28"/>
          <w:szCs w:val="28"/>
        </w:rPr>
        <w:t>8. </w:t>
      </w:r>
      <w:r w:rsidRPr="00664DF3">
        <w:rPr>
          <w:rStyle w:val="hl2"/>
          <w:sz w:val="28"/>
          <w:szCs w:val="28"/>
        </w:rPr>
        <w:t>Основной причиной низкой интенсивности использования УЗИ</w:t>
      </w:r>
      <w:r>
        <w:rPr>
          <w:rStyle w:val="hl2"/>
          <w:sz w:val="28"/>
          <w:szCs w:val="28"/>
        </w:rPr>
        <w:t>, рентгенологического и лабораторного оборудования</w:t>
      </w:r>
      <w:r w:rsidRPr="00664DF3">
        <w:rPr>
          <w:rStyle w:val="hl2"/>
          <w:sz w:val="28"/>
          <w:szCs w:val="28"/>
        </w:rPr>
        <w:t xml:space="preserve"> </w:t>
      </w:r>
      <w:r>
        <w:rPr>
          <w:rStyle w:val="hl2"/>
          <w:sz w:val="28"/>
          <w:szCs w:val="28"/>
        </w:rPr>
        <w:t xml:space="preserve">во всех </w:t>
      </w:r>
      <w:r w:rsidRPr="00664DF3">
        <w:rPr>
          <w:rStyle w:val="hl2"/>
          <w:sz w:val="28"/>
          <w:szCs w:val="28"/>
        </w:rPr>
        <w:t>учреждениях</w:t>
      </w:r>
      <w:r>
        <w:rPr>
          <w:rStyle w:val="hl2"/>
          <w:sz w:val="28"/>
          <w:szCs w:val="28"/>
        </w:rPr>
        <w:t xml:space="preserve"> здравоохранения</w:t>
      </w:r>
      <w:r w:rsidRPr="00664DF3">
        <w:rPr>
          <w:rStyle w:val="hl2"/>
          <w:sz w:val="28"/>
          <w:szCs w:val="28"/>
        </w:rPr>
        <w:t xml:space="preserve"> является неукомплектованность квалифицированны</w:t>
      </w:r>
      <w:r w:rsidR="00C2480F">
        <w:rPr>
          <w:rStyle w:val="hl2"/>
          <w:sz w:val="28"/>
          <w:szCs w:val="28"/>
        </w:rPr>
        <w:t>ми</w:t>
      </w:r>
      <w:r w:rsidRPr="00664DF3">
        <w:rPr>
          <w:rStyle w:val="hl2"/>
          <w:sz w:val="28"/>
          <w:szCs w:val="28"/>
        </w:rPr>
        <w:t xml:space="preserve"> кадр</w:t>
      </w:r>
      <w:r w:rsidR="00C2480F">
        <w:rPr>
          <w:rStyle w:val="hl2"/>
          <w:sz w:val="28"/>
          <w:szCs w:val="28"/>
        </w:rPr>
        <w:t>ами</w:t>
      </w:r>
      <w:r w:rsidRPr="00664DF3">
        <w:rPr>
          <w:rStyle w:val="hl2"/>
          <w:sz w:val="28"/>
          <w:szCs w:val="28"/>
        </w:rPr>
        <w:t>. В связи с отсутствием финансирования не все получатели оборудования смогли обеспечить обучение достаточного количества специалистов, что позволило бы повысить интенсивность использования оборудования и снизить его простои в связи с увольнением в последующие годы обученных специалистов.</w:t>
      </w:r>
    </w:p>
    <w:p w:rsidR="00107801" w:rsidRDefault="00107801" w:rsidP="00107801">
      <w:pPr>
        <w:ind w:firstLine="708"/>
        <w:jc w:val="both"/>
        <w:rPr>
          <w:rStyle w:val="hl2"/>
          <w:sz w:val="28"/>
          <w:szCs w:val="28"/>
        </w:rPr>
      </w:pPr>
      <w:r>
        <w:rPr>
          <w:rStyle w:val="hl2"/>
          <w:sz w:val="28"/>
          <w:szCs w:val="28"/>
        </w:rPr>
        <w:t>9. </w:t>
      </w:r>
      <w:proofErr w:type="gramStart"/>
      <w:r>
        <w:rPr>
          <w:sz w:val="28"/>
          <w:szCs w:val="28"/>
        </w:rPr>
        <w:t>С</w:t>
      </w:r>
      <w:r w:rsidRPr="00277AFE">
        <w:rPr>
          <w:sz w:val="28"/>
          <w:szCs w:val="28"/>
        </w:rPr>
        <w:t>нижение интенсивн</w:t>
      </w:r>
      <w:r w:rsidRPr="007E1A0E">
        <w:rPr>
          <w:sz w:val="28"/>
          <w:szCs w:val="28"/>
        </w:rPr>
        <w:t>о</w:t>
      </w:r>
      <w:r>
        <w:rPr>
          <w:sz w:val="28"/>
          <w:szCs w:val="28"/>
        </w:rPr>
        <w:t>сти работы и эффективного использования  медицинского оборудования, поступившего в рамках реализации Программы, в результате простоев свидетельствуе</w:t>
      </w:r>
      <w:r w:rsidRPr="003C5B56">
        <w:rPr>
          <w:sz w:val="28"/>
          <w:szCs w:val="28"/>
        </w:rPr>
        <w:t>т</w:t>
      </w:r>
      <w:r>
        <w:rPr>
          <w:sz w:val="28"/>
          <w:szCs w:val="28"/>
        </w:rPr>
        <w:t xml:space="preserve"> о проблемах в учреждениях здравоохранения</w:t>
      </w:r>
      <w:r w:rsidR="00C2480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таких как технические </w:t>
      </w:r>
      <w:r w:rsidRPr="00302A54">
        <w:rPr>
          <w:sz w:val="28"/>
          <w:szCs w:val="28"/>
        </w:rPr>
        <w:t>неисправности</w:t>
      </w:r>
      <w:r>
        <w:rPr>
          <w:sz w:val="28"/>
          <w:szCs w:val="28"/>
        </w:rPr>
        <w:t>, повлекшие за собой гарантийные ремонты оборудования</w:t>
      </w:r>
      <w:r w:rsidR="00C2480F">
        <w:rPr>
          <w:sz w:val="28"/>
          <w:szCs w:val="28"/>
        </w:rPr>
        <w:t>,</w:t>
      </w:r>
      <w:r>
        <w:rPr>
          <w:sz w:val="28"/>
          <w:szCs w:val="28"/>
        </w:rPr>
        <w:t xml:space="preserve"> отсутствие</w:t>
      </w:r>
      <w:r w:rsidRPr="00302A54">
        <w:rPr>
          <w:sz w:val="28"/>
          <w:szCs w:val="28"/>
        </w:rPr>
        <w:t xml:space="preserve"> расходных материалов и комплектующих</w:t>
      </w:r>
      <w:r w:rsidR="00C2480F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отсутствие </w:t>
      </w:r>
      <w:r w:rsidRPr="00302A54">
        <w:rPr>
          <w:sz w:val="28"/>
          <w:szCs w:val="28"/>
        </w:rPr>
        <w:t xml:space="preserve">показаний </w:t>
      </w:r>
      <w:r>
        <w:rPr>
          <w:sz w:val="28"/>
          <w:szCs w:val="28"/>
        </w:rPr>
        <w:t xml:space="preserve">от </w:t>
      </w:r>
      <w:r w:rsidRPr="00302A54">
        <w:rPr>
          <w:sz w:val="28"/>
          <w:szCs w:val="28"/>
        </w:rPr>
        <w:t>лечащих врачей</w:t>
      </w:r>
      <w:r>
        <w:rPr>
          <w:sz w:val="28"/>
          <w:szCs w:val="28"/>
        </w:rPr>
        <w:t>, а также обученных специалистов</w:t>
      </w:r>
      <w:r w:rsidR="00C2480F">
        <w:rPr>
          <w:sz w:val="28"/>
          <w:szCs w:val="28"/>
        </w:rPr>
        <w:t>,</w:t>
      </w:r>
      <w:r>
        <w:rPr>
          <w:sz w:val="28"/>
          <w:szCs w:val="28"/>
        </w:rPr>
        <w:t xml:space="preserve"> длительное оформление</w:t>
      </w:r>
      <w:r w:rsidRPr="00302A54">
        <w:rPr>
          <w:sz w:val="28"/>
          <w:szCs w:val="28"/>
        </w:rPr>
        <w:t xml:space="preserve"> разрешительных документов</w:t>
      </w:r>
      <w:r>
        <w:rPr>
          <w:sz w:val="28"/>
          <w:szCs w:val="28"/>
        </w:rPr>
        <w:t xml:space="preserve"> и лицензий на ведение той или иной деятельности</w:t>
      </w:r>
      <w:r w:rsidRPr="00E86275">
        <w:rPr>
          <w:b/>
          <w:sz w:val="28"/>
          <w:szCs w:val="28"/>
        </w:rPr>
        <w:t>.</w:t>
      </w:r>
      <w:r>
        <w:rPr>
          <w:sz w:val="28"/>
          <w:szCs w:val="28"/>
        </w:rPr>
        <w:tab/>
      </w:r>
      <w:proofErr w:type="gramEnd"/>
    </w:p>
    <w:p w:rsidR="00107801" w:rsidRPr="008174B4" w:rsidRDefault="00107801" w:rsidP="00107801">
      <w:pPr>
        <w:pStyle w:val="af4"/>
        <w:ind w:firstLine="708"/>
        <w:jc w:val="both"/>
        <w:rPr>
          <w:sz w:val="28"/>
          <w:szCs w:val="28"/>
        </w:rPr>
      </w:pPr>
      <w:r w:rsidRPr="00302A54">
        <w:rPr>
          <w:rStyle w:val="hl2"/>
          <w:sz w:val="28"/>
          <w:szCs w:val="28"/>
        </w:rPr>
        <w:t>10</w:t>
      </w:r>
      <w:r>
        <w:rPr>
          <w:color w:val="000000"/>
          <w:sz w:val="28"/>
          <w:szCs w:val="28"/>
        </w:rPr>
        <w:t>. </w:t>
      </w:r>
      <w:r w:rsidRPr="004E2CBA">
        <w:rPr>
          <w:color w:val="000000"/>
          <w:sz w:val="28"/>
          <w:szCs w:val="28"/>
        </w:rPr>
        <w:t>По результатам социологических опросов граждан, проводимых в 2011-2013 годах, отмечены основные причины неудовлетворенности респондентов:</w:t>
      </w:r>
      <w:r>
        <w:rPr>
          <w:sz w:val="28"/>
          <w:szCs w:val="28"/>
        </w:rPr>
        <w:t xml:space="preserve"> </w:t>
      </w:r>
      <w:r w:rsidRPr="004E2CBA">
        <w:rPr>
          <w:color w:val="000000"/>
          <w:sz w:val="28"/>
          <w:szCs w:val="28"/>
        </w:rPr>
        <w:t>низкая дос</w:t>
      </w:r>
      <w:r>
        <w:rPr>
          <w:color w:val="000000"/>
          <w:sz w:val="28"/>
          <w:szCs w:val="28"/>
        </w:rPr>
        <w:t>тупность врачей специалистов;</w:t>
      </w:r>
      <w:r w:rsidRPr="004E2CBA">
        <w:rPr>
          <w:color w:val="000000"/>
          <w:sz w:val="28"/>
          <w:szCs w:val="28"/>
        </w:rPr>
        <w:t xml:space="preserve"> необходимость использования личных денежных сре</w:t>
      </w:r>
      <w:proofErr w:type="gramStart"/>
      <w:r w:rsidRPr="004E2CBA">
        <w:rPr>
          <w:color w:val="000000"/>
          <w:sz w:val="28"/>
          <w:szCs w:val="28"/>
        </w:rPr>
        <w:t>дств дл</w:t>
      </w:r>
      <w:proofErr w:type="gramEnd"/>
      <w:r w:rsidRPr="004E2CBA">
        <w:rPr>
          <w:color w:val="000000"/>
          <w:sz w:val="28"/>
          <w:szCs w:val="28"/>
        </w:rPr>
        <w:t>я оплаты эндоскопических операций</w:t>
      </w:r>
      <w:r>
        <w:rPr>
          <w:color w:val="000000"/>
          <w:sz w:val="28"/>
          <w:szCs w:val="28"/>
        </w:rPr>
        <w:t>, диагностических</w:t>
      </w:r>
      <w:r>
        <w:rPr>
          <w:color w:val="000000"/>
          <w:sz w:val="28"/>
          <w:szCs w:val="28"/>
        </w:rPr>
        <w:tab/>
        <w:t>исследований</w:t>
      </w:r>
      <w:r w:rsidR="00D478E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коронарографии</w:t>
      </w:r>
      <w:proofErr w:type="spellEnd"/>
      <w:r>
        <w:rPr>
          <w:color w:val="000000"/>
          <w:sz w:val="28"/>
          <w:szCs w:val="28"/>
        </w:rPr>
        <w:t xml:space="preserve"> и томографии</w:t>
      </w:r>
      <w:r w:rsidR="00D478EC">
        <w:rPr>
          <w:color w:val="000000"/>
          <w:sz w:val="28"/>
          <w:szCs w:val="28"/>
        </w:rPr>
        <w:t xml:space="preserve">, </w:t>
      </w:r>
      <w:r w:rsidRPr="008174B4">
        <w:rPr>
          <w:color w:val="000000"/>
          <w:sz w:val="28"/>
          <w:szCs w:val="28"/>
        </w:rPr>
        <w:t>неудовлетворительное материально-техническое и санитарно-гигиеническое состояние у</w:t>
      </w:r>
      <w:r>
        <w:rPr>
          <w:color w:val="000000"/>
          <w:sz w:val="28"/>
          <w:szCs w:val="28"/>
        </w:rPr>
        <w:t>чреждений здравоохранения</w:t>
      </w:r>
      <w:r w:rsidR="00D478EC">
        <w:rPr>
          <w:color w:val="000000"/>
          <w:sz w:val="28"/>
          <w:szCs w:val="28"/>
        </w:rPr>
        <w:t>,</w:t>
      </w:r>
      <w:r w:rsidR="001B6543">
        <w:rPr>
          <w:color w:val="000000"/>
          <w:sz w:val="28"/>
          <w:szCs w:val="28"/>
        </w:rPr>
        <w:t xml:space="preserve"> </w:t>
      </w:r>
      <w:r w:rsidRPr="008174B4">
        <w:rPr>
          <w:color w:val="000000"/>
          <w:sz w:val="28"/>
          <w:szCs w:val="28"/>
        </w:rPr>
        <w:t>недоброжелательность и невнимательность медицинского персонала. Кроме того,</w:t>
      </w:r>
      <w:r w:rsidRPr="008174B4">
        <w:rPr>
          <w:sz w:val="28"/>
          <w:szCs w:val="28"/>
        </w:rPr>
        <w:t xml:space="preserve"> </w:t>
      </w:r>
      <w:r w:rsidRPr="00302A54">
        <w:rPr>
          <w:sz w:val="28"/>
          <w:szCs w:val="28"/>
        </w:rPr>
        <w:t xml:space="preserve">наличие очередности, желание пациентов получить квалифицированную помощь в короткие сроки, недостаточная укомплектованность медицинских организаций врачами, а так же отсутствие современного медицинского оборудования являются основными причинами получения респондентами медицинских услуг на платной основе. Многие респонденты отмечают в </w:t>
      </w:r>
      <w:r w:rsidRPr="00302A54">
        <w:rPr>
          <w:sz w:val="28"/>
          <w:szCs w:val="28"/>
        </w:rPr>
        <w:lastRenderedPageBreak/>
        <w:t>анкетах, что предпочитают оплатить медицинскую услугу (в том числе обратиться в частную клинику), чтобы избежать длительного ожидания плановой медицинской помощи</w:t>
      </w:r>
      <w:r w:rsidRPr="008174B4">
        <w:rPr>
          <w:sz w:val="28"/>
          <w:szCs w:val="28"/>
        </w:rPr>
        <w:t>.</w:t>
      </w:r>
    </w:p>
    <w:p w:rsidR="00107801" w:rsidRPr="00792E40" w:rsidRDefault="00107801" w:rsidP="00107801">
      <w:pPr>
        <w:ind w:firstLine="708"/>
        <w:jc w:val="both"/>
        <w:rPr>
          <w:b/>
          <w:sz w:val="28"/>
          <w:szCs w:val="28"/>
        </w:rPr>
      </w:pPr>
      <w:r w:rsidRPr="00822BE3">
        <w:rPr>
          <w:sz w:val="28"/>
          <w:szCs w:val="28"/>
        </w:rPr>
        <w:t>11.</w:t>
      </w:r>
      <w:r>
        <w:rPr>
          <w:sz w:val="28"/>
          <w:szCs w:val="28"/>
        </w:rPr>
        <w:t> </w:t>
      </w:r>
      <w:r w:rsidRPr="00C24C24">
        <w:rPr>
          <w:sz w:val="28"/>
          <w:szCs w:val="28"/>
        </w:rPr>
        <w:t xml:space="preserve">Уровень оснащенности медицинским оборудованием учреждений здравоохранения и </w:t>
      </w:r>
      <w:r>
        <w:rPr>
          <w:sz w:val="28"/>
          <w:szCs w:val="28"/>
        </w:rPr>
        <w:t xml:space="preserve">эффективность его использования непосредственно </w:t>
      </w:r>
      <w:r w:rsidRPr="00893B29">
        <w:rPr>
          <w:sz w:val="28"/>
          <w:szCs w:val="28"/>
        </w:rPr>
        <w:t>влияют на</w:t>
      </w:r>
      <w:r>
        <w:rPr>
          <w:sz w:val="28"/>
          <w:szCs w:val="28"/>
        </w:rPr>
        <w:t xml:space="preserve"> показатели здоровья населения Приморского края, в связи с чем</w:t>
      </w:r>
      <w:r w:rsidR="009061B0">
        <w:rPr>
          <w:sz w:val="28"/>
          <w:szCs w:val="28"/>
        </w:rPr>
        <w:t>,</w:t>
      </w:r>
      <w:r>
        <w:rPr>
          <w:sz w:val="28"/>
          <w:szCs w:val="28"/>
        </w:rPr>
        <w:t xml:space="preserve"> главной целью Программы является улучшение демографических показателей, из них:</w:t>
      </w:r>
    </w:p>
    <w:p w:rsidR="00107801" w:rsidRPr="00822BE3" w:rsidRDefault="00107801" w:rsidP="00107801">
      <w:pPr>
        <w:suppressAutoHyphens/>
        <w:ind w:firstLine="708"/>
        <w:jc w:val="both"/>
        <w:rPr>
          <w:i/>
          <w:sz w:val="28"/>
          <w:szCs w:val="28"/>
        </w:rPr>
      </w:pPr>
      <w:r w:rsidRPr="00F26E56">
        <w:rPr>
          <w:i/>
          <w:sz w:val="28"/>
          <w:szCs w:val="28"/>
        </w:rPr>
        <w:t xml:space="preserve">Снижение младенческой смертности - с 10,6 до 9,5 на 1000 </w:t>
      </w:r>
      <w:proofErr w:type="gramStart"/>
      <w:r w:rsidRPr="00F26E56">
        <w:rPr>
          <w:i/>
          <w:sz w:val="28"/>
          <w:szCs w:val="28"/>
        </w:rPr>
        <w:t>родившихся</w:t>
      </w:r>
      <w:proofErr w:type="gramEnd"/>
      <w:r w:rsidRPr="00F26E56">
        <w:rPr>
          <w:i/>
          <w:sz w:val="28"/>
          <w:szCs w:val="28"/>
        </w:rPr>
        <w:t xml:space="preserve"> живыми</w:t>
      </w:r>
      <w:r>
        <w:rPr>
          <w:i/>
          <w:sz w:val="28"/>
          <w:szCs w:val="28"/>
        </w:rPr>
        <w:t xml:space="preserve">. </w:t>
      </w:r>
      <w:r w:rsidRPr="00DB21B6">
        <w:rPr>
          <w:sz w:val="28"/>
          <w:szCs w:val="28"/>
        </w:rPr>
        <w:t>Несмотря на пр</w:t>
      </w:r>
      <w:r>
        <w:rPr>
          <w:sz w:val="28"/>
          <w:szCs w:val="28"/>
        </w:rPr>
        <w:t>иобретение современного высокотехнологичного</w:t>
      </w:r>
      <w:r w:rsidRPr="00DB21B6">
        <w:rPr>
          <w:sz w:val="28"/>
          <w:szCs w:val="28"/>
        </w:rPr>
        <w:t xml:space="preserve"> оборудования для детских лечебных учреждений</w:t>
      </w:r>
      <w:r>
        <w:rPr>
          <w:sz w:val="28"/>
          <w:szCs w:val="28"/>
        </w:rPr>
        <w:t xml:space="preserve"> показатель по Приморскому краю не выполнен. </w:t>
      </w:r>
      <w:r w:rsidRPr="002B2836">
        <w:rPr>
          <w:sz w:val="28"/>
          <w:szCs w:val="28"/>
        </w:rPr>
        <w:t>В 2013 году умер 291 ребенок (</w:t>
      </w:r>
      <w:r>
        <w:rPr>
          <w:sz w:val="28"/>
          <w:szCs w:val="28"/>
        </w:rPr>
        <w:t xml:space="preserve">в </w:t>
      </w:r>
      <w:r w:rsidRPr="002B2836">
        <w:rPr>
          <w:sz w:val="28"/>
          <w:szCs w:val="28"/>
        </w:rPr>
        <w:t>2012 году 252 реб</w:t>
      </w:r>
      <w:r>
        <w:rPr>
          <w:sz w:val="28"/>
          <w:szCs w:val="28"/>
        </w:rPr>
        <w:t>енка). Соответственно, увеличило</w:t>
      </w:r>
      <w:r w:rsidRPr="002B2836">
        <w:rPr>
          <w:sz w:val="28"/>
          <w:szCs w:val="28"/>
        </w:rPr>
        <w:t>сь значени</w:t>
      </w:r>
      <w:r>
        <w:rPr>
          <w:sz w:val="28"/>
          <w:szCs w:val="28"/>
        </w:rPr>
        <w:t>е</w:t>
      </w:r>
      <w:r w:rsidRPr="002B2836">
        <w:rPr>
          <w:sz w:val="28"/>
          <w:szCs w:val="28"/>
        </w:rPr>
        <w:t xml:space="preserve"> показателя младенческой смертности </w:t>
      </w:r>
      <w:r w:rsidRPr="002E258D">
        <w:rPr>
          <w:i/>
          <w:sz w:val="28"/>
          <w:szCs w:val="28"/>
        </w:rPr>
        <w:t>с 10,4 до 11,8 на 1000 детей</w:t>
      </w:r>
      <w:r w:rsidRPr="002B2836">
        <w:rPr>
          <w:sz w:val="28"/>
          <w:szCs w:val="28"/>
        </w:rPr>
        <w:t>, родившихся живыми</w:t>
      </w:r>
      <w:r>
        <w:rPr>
          <w:sz w:val="28"/>
          <w:szCs w:val="28"/>
        </w:rPr>
        <w:t xml:space="preserve"> в Приморском крае</w:t>
      </w:r>
      <w:r w:rsidRPr="002B2836">
        <w:rPr>
          <w:sz w:val="28"/>
          <w:szCs w:val="28"/>
        </w:rPr>
        <w:t>.</w:t>
      </w:r>
      <w:r>
        <w:rPr>
          <w:sz w:val="28"/>
          <w:szCs w:val="28"/>
        </w:rPr>
        <w:t xml:space="preserve"> Показатель младенческой смертности в Приморском крае в 2013 году выше среднего по Российской Федерации в 1,3 раза, по ДВФО - в 1,2 раза.</w:t>
      </w:r>
    </w:p>
    <w:p w:rsidR="00107801" w:rsidRDefault="00107801" w:rsidP="00107801">
      <w:pPr>
        <w:suppressAutoHyphens/>
        <w:ind w:firstLine="708"/>
        <w:jc w:val="both"/>
        <w:rPr>
          <w:sz w:val="28"/>
          <w:szCs w:val="28"/>
        </w:rPr>
      </w:pPr>
      <w:r w:rsidRPr="00822BE3">
        <w:rPr>
          <w:i/>
          <w:sz w:val="28"/>
          <w:szCs w:val="28"/>
        </w:rPr>
        <w:t>Сни</w:t>
      </w:r>
      <w:r w:rsidRPr="00DE4DF8">
        <w:rPr>
          <w:i/>
          <w:sz w:val="28"/>
          <w:szCs w:val="28"/>
        </w:rPr>
        <w:t>жение</w:t>
      </w:r>
      <w:r>
        <w:rPr>
          <w:i/>
          <w:sz w:val="28"/>
          <w:szCs w:val="28"/>
        </w:rPr>
        <w:t xml:space="preserve"> показателей </w:t>
      </w:r>
      <w:r w:rsidRPr="00DE4DF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смертности от</w:t>
      </w:r>
      <w:r w:rsidRPr="00DE4DF8">
        <w:rPr>
          <w:i/>
          <w:sz w:val="28"/>
          <w:szCs w:val="28"/>
        </w:rPr>
        <w:t xml:space="preserve"> злокачественных образований</w:t>
      </w:r>
      <w:r>
        <w:rPr>
          <w:sz w:val="28"/>
          <w:szCs w:val="28"/>
        </w:rPr>
        <w:t xml:space="preserve">  - </w:t>
      </w:r>
      <w:r w:rsidRPr="00DE4DF8">
        <w:rPr>
          <w:i/>
          <w:sz w:val="28"/>
          <w:szCs w:val="28"/>
        </w:rPr>
        <w:t xml:space="preserve">с </w:t>
      </w:r>
      <w:r>
        <w:rPr>
          <w:i/>
          <w:sz w:val="28"/>
          <w:szCs w:val="28"/>
        </w:rPr>
        <w:t xml:space="preserve">207,4 до 199,9 </w:t>
      </w:r>
      <w:r>
        <w:rPr>
          <w:sz w:val="28"/>
          <w:szCs w:val="28"/>
        </w:rPr>
        <w:t xml:space="preserve">на 100,0 тыс. населения. Данный  показатель по Приморскому краю </w:t>
      </w:r>
      <w:r w:rsidRPr="000D02B8">
        <w:rPr>
          <w:sz w:val="28"/>
          <w:szCs w:val="28"/>
        </w:rPr>
        <w:t>не</w:t>
      </w:r>
      <w:r>
        <w:rPr>
          <w:sz w:val="28"/>
          <w:szCs w:val="28"/>
        </w:rPr>
        <w:t xml:space="preserve"> выполнен. </w:t>
      </w:r>
      <w:r>
        <w:rPr>
          <w:rFonts w:eastAsia="Batang"/>
          <w:sz w:val="28"/>
          <w:szCs w:val="28"/>
          <w:lang w:eastAsia="ko-KR"/>
        </w:rPr>
        <w:t>Показатель с</w:t>
      </w:r>
      <w:r w:rsidRPr="001B2552">
        <w:rPr>
          <w:rFonts w:eastAsia="Batang"/>
          <w:sz w:val="28"/>
          <w:szCs w:val="28"/>
          <w:lang w:eastAsia="ko-KR"/>
        </w:rPr>
        <w:t>мертност</w:t>
      </w:r>
      <w:r>
        <w:rPr>
          <w:rFonts w:eastAsia="Batang"/>
          <w:sz w:val="28"/>
          <w:szCs w:val="28"/>
          <w:lang w:eastAsia="ko-KR"/>
        </w:rPr>
        <w:t>и</w:t>
      </w:r>
      <w:r w:rsidRPr="001B2552">
        <w:rPr>
          <w:rFonts w:eastAsia="Batang"/>
          <w:sz w:val="28"/>
          <w:szCs w:val="28"/>
          <w:lang w:eastAsia="ko-KR"/>
        </w:rPr>
        <w:t xml:space="preserve"> населения от новообразований, в том числе и злокачественных, остается на уровне 2012 года, но превышает значения 2011 года на 2, 6</w:t>
      </w:r>
      <w:r>
        <w:rPr>
          <w:rFonts w:eastAsia="Batang"/>
          <w:sz w:val="28"/>
          <w:szCs w:val="28"/>
          <w:lang w:eastAsia="ko-KR"/>
        </w:rPr>
        <w:t xml:space="preserve"> </w:t>
      </w:r>
      <w:r w:rsidRPr="001B2552">
        <w:rPr>
          <w:rFonts w:eastAsia="Batang"/>
          <w:sz w:val="28"/>
          <w:szCs w:val="28"/>
          <w:lang w:eastAsia="ko-KR"/>
        </w:rPr>
        <w:t xml:space="preserve">%. </w:t>
      </w:r>
      <w:r w:rsidRPr="001B2552">
        <w:rPr>
          <w:sz w:val="28"/>
          <w:szCs w:val="28"/>
        </w:rPr>
        <w:t>В 2013 году показатель смертности от данной патологии составил 219,1 на 100 тыс. населения</w:t>
      </w:r>
      <w:r>
        <w:rPr>
          <w:sz w:val="28"/>
          <w:szCs w:val="28"/>
        </w:rPr>
        <w:t xml:space="preserve"> Приморского края, что выше показателя по Российской Федерации на 8,7 %. </w:t>
      </w:r>
      <w:r w:rsidRPr="00DE4DF8">
        <w:rPr>
          <w:sz w:val="28"/>
          <w:szCs w:val="28"/>
        </w:rPr>
        <w:t xml:space="preserve"> </w:t>
      </w:r>
    </w:p>
    <w:p w:rsidR="00107801" w:rsidRDefault="00107801" w:rsidP="00107801">
      <w:pPr>
        <w:suppressAutoHyphens/>
        <w:ind w:firstLine="708"/>
        <w:jc w:val="both"/>
        <w:rPr>
          <w:b/>
          <w:sz w:val="28"/>
          <w:szCs w:val="28"/>
        </w:rPr>
      </w:pPr>
      <w:r w:rsidRPr="00822BE3">
        <w:rPr>
          <w:i/>
          <w:sz w:val="28"/>
          <w:szCs w:val="28"/>
        </w:rPr>
        <w:t xml:space="preserve">Смертность от дорожно-транспортных происшествий </w:t>
      </w:r>
      <w:r>
        <w:rPr>
          <w:sz w:val="28"/>
          <w:szCs w:val="28"/>
        </w:rPr>
        <w:t>(далее</w:t>
      </w:r>
      <w:r w:rsidR="00D478EC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D478EC">
        <w:rPr>
          <w:sz w:val="28"/>
          <w:szCs w:val="28"/>
        </w:rPr>
        <w:t xml:space="preserve"> </w:t>
      </w:r>
      <w:r w:rsidRPr="00263290">
        <w:rPr>
          <w:sz w:val="28"/>
          <w:szCs w:val="28"/>
        </w:rPr>
        <w:t>ДТП) снизилась на 11</w:t>
      </w:r>
      <w:r w:rsidR="00D478EC">
        <w:rPr>
          <w:sz w:val="28"/>
          <w:szCs w:val="28"/>
        </w:rPr>
        <w:t>,</w:t>
      </w:r>
      <w:r w:rsidRPr="00263290">
        <w:rPr>
          <w:sz w:val="28"/>
          <w:szCs w:val="28"/>
        </w:rPr>
        <w:t xml:space="preserve">4% с 16,6 до </w:t>
      </w:r>
      <w:r>
        <w:rPr>
          <w:sz w:val="28"/>
          <w:szCs w:val="28"/>
        </w:rPr>
        <w:t>14,7 на 100 тыс. населения (РФ - 14,0, ДВФО -</w:t>
      </w:r>
      <w:r w:rsidRPr="00263290">
        <w:rPr>
          <w:sz w:val="28"/>
          <w:szCs w:val="28"/>
        </w:rPr>
        <w:t>13,7)</w:t>
      </w:r>
      <w:r>
        <w:rPr>
          <w:sz w:val="28"/>
          <w:szCs w:val="28"/>
        </w:rPr>
        <w:t>.</w:t>
      </w:r>
      <w:r w:rsidRPr="00263290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 отметить, что снижение значений</w:t>
      </w:r>
      <w:r w:rsidRPr="004E680D">
        <w:rPr>
          <w:sz w:val="28"/>
          <w:szCs w:val="28"/>
        </w:rPr>
        <w:t xml:space="preserve"> показателя связано с п</w:t>
      </w:r>
      <w:r w:rsidR="00D478EC">
        <w:rPr>
          <w:sz w:val="28"/>
          <w:szCs w:val="28"/>
        </w:rPr>
        <w:t>р</w:t>
      </w:r>
      <w:r w:rsidRPr="004E680D">
        <w:rPr>
          <w:sz w:val="28"/>
          <w:szCs w:val="28"/>
        </w:rPr>
        <w:t>оведением мероприятий</w:t>
      </w:r>
      <w:r>
        <w:rPr>
          <w:sz w:val="28"/>
          <w:szCs w:val="28"/>
        </w:rPr>
        <w:t xml:space="preserve"> в рамках Программы</w:t>
      </w:r>
      <w:r w:rsidRPr="004E680D">
        <w:rPr>
          <w:sz w:val="28"/>
          <w:szCs w:val="28"/>
        </w:rPr>
        <w:t xml:space="preserve"> по совершенствованию организации оказания медицинской помощи пострадавшим при Д</w:t>
      </w:r>
      <w:proofErr w:type="gramStart"/>
      <w:r w:rsidRPr="004E680D">
        <w:rPr>
          <w:sz w:val="28"/>
          <w:szCs w:val="28"/>
        </w:rPr>
        <w:t>ТП в Пр</w:t>
      </w:r>
      <w:proofErr w:type="gramEnd"/>
      <w:r w:rsidRPr="004E680D">
        <w:rPr>
          <w:sz w:val="28"/>
          <w:szCs w:val="28"/>
        </w:rPr>
        <w:t>иморском крае</w:t>
      </w:r>
      <w:r>
        <w:rPr>
          <w:sz w:val="28"/>
          <w:szCs w:val="28"/>
        </w:rPr>
        <w:t xml:space="preserve">. Так, </w:t>
      </w:r>
      <w:r w:rsidRPr="00263290">
        <w:rPr>
          <w:sz w:val="28"/>
          <w:szCs w:val="28"/>
        </w:rPr>
        <w:t>учреждения здравоохранения, расположенные вдоль федеральной трассы и оказывающие медицинскую помощь лицам, пострадавшим при ДТП</w:t>
      </w:r>
      <w:r>
        <w:rPr>
          <w:sz w:val="28"/>
          <w:szCs w:val="28"/>
        </w:rPr>
        <w:t xml:space="preserve">, </w:t>
      </w:r>
      <w:r w:rsidRPr="00263290">
        <w:rPr>
          <w:sz w:val="28"/>
          <w:szCs w:val="28"/>
        </w:rPr>
        <w:t xml:space="preserve"> были разделены по уровню оказания медицинской помощи на три уровня. Определена маршрутизац</w:t>
      </w:r>
      <w:r>
        <w:rPr>
          <w:sz w:val="28"/>
          <w:szCs w:val="28"/>
        </w:rPr>
        <w:t xml:space="preserve">ия пострадавших в </w:t>
      </w:r>
      <w:r w:rsidR="00D478EC" w:rsidRPr="008F1796">
        <w:rPr>
          <w:sz w:val="28"/>
          <w:szCs w:val="28"/>
        </w:rPr>
        <w:t>травмоцентры</w:t>
      </w:r>
      <w:r w:rsidRPr="008F1796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которые, в рамках Программы, были оснащенные</w:t>
      </w:r>
      <w:r w:rsidRPr="00263290">
        <w:rPr>
          <w:sz w:val="28"/>
          <w:szCs w:val="28"/>
        </w:rPr>
        <w:t xml:space="preserve"> необходимым</w:t>
      </w:r>
      <w:r>
        <w:rPr>
          <w:sz w:val="28"/>
          <w:szCs w:val="28"/>
        </w:rPr>
        <w:t xml:space="preserve"> современным медицинским оборудованием.</w:t>
      </w:r>
      <w:r>
        <w:rPr>
          <w:b/>
          <w:sz w:val="28"/>
          <w:szCs w:val="28"/>
        </w:rPr>
        <w:t xml:space="preserve"> </w:t>
      </w:r>
    </w:p>
    <w:p w:rsidR="00107801" w:rsidRPr="009578E0" w:rsidRDefault="00107801" w:rsidP="00107801">
      <w:pPr>
        <w:ind w:firstLine="708"/>
        <w:jc w:val="both"/>
        <w:rPr>
          <w:rStyle w:val="hl2"/>
          <w:sz w:val="28"/>
          <w:szCs w:val="28"/>
        </w:rPr>
      </w:pPr>
      <w:r>
        <w:rPr>
          <w:rStyle w:val="hl2"/>
          <w:sz w:val="28"/>
          <w:szCs w:val="28"/>
        </w:rPr>
        <w:t>12. Кроме того, необходимо отметить, что д</w:t>
      </w:r>
      <w:r w:rsidRPr="009578E0">
        <w:rPr>
          <w:rStyle w:val="hl2"/>
          <w:sz w:val="28"/>
          <w:szCs w:val="28"/>
        </w:rPr>
        <w:t>ействующая система регулирования рынка</w:t>
      </w:r>
      <w:r>
        <w:rPr>
          <w:rStyle w:val="hl2"/>
          <w:sz w:val="28"/>
          <w:szCs w:val="28"/>
        </w:rPr>
        <w:t xml:space="preserve"> услуг по организации сервисного </w:t>
      </w:r>
      <w:r w:rsidRPr="009578E0">
        <w:rPr>
          <w:rStyle w:val="hl2"/>
          <w:sz w:val="28"/>
          <w:szCs w:val="28"/>
        </w:rPr>
        <w:t>обслуживания</w:t>
      </w:r>
      <w:r>
        <w:rPr>
          <w:rStyle w:val="hl2"/>
          <w:sz w:val="28"/>
          <w:szCs w:val="28"/>
        </w:rPr>
        <w:t xml:space="preserve"> дорогостоящего оборудования </w:t>
      </w:r>
      <w:r w:rsidRPr="009578E0">
        <w:rPr>
          <w:rStyle w:val="hl2"/>
          <w:sz w:val="28"/>
          <w:szCs w:val="28"/>
        </w:rPr>
        <w:t xml:space="preserve">и отсутствие у </w:t>
      </w:r>
      <w:r>
        <w:rPr>
          <w:rStyle w:val="hl2"/>
          <w:sz w:val="28"/>
          <w:szCs w:val="28"/>
        </w:rPr>
        <w:t xml:space="preserve">учреждений здравоохранения </w:t>
      </w:r>
      <w:r w:rsidRPr="009578E0">
        <w:rPr>
          <w:rStyle w:val="hl2"/>
          <w:sz w:val="28"/>
          <w:szCs w:val="28"/>
        </w:rPr>
        <w:t>достаточного объема финансовых средс</w:t>
      </w:r>
      <w:r>
        <w:rPr>
          <w:rStyle w:val="hl2"/>
          <w:sz w:val="28"/>
          <w:szCs w:val="28"/>
        </w:rPr>
        <w:t xml:space="preserve">тв </w:t>
      </w:r>
      <w:r w:rsidRPr="009578E0">
        <w:rPr>
          <w:rStyle w:val="hl2"/>
          <w:sz w:val="28"/>
          <w:szCs w:val="28"/>
        </w:rPr>
        <w:t>на проведение необходимых про</w:t>
      </w:r>
      <w:r>
        <w:rPr>
          <w:rStyle w:val="hl2"/>
          <w:sz w:val="28"/>
          <w:szCs w:val="28"/>
        </w:rPr>
        <w:t xml:space="preserve">филактических и ремонтных работ </w:t>
      </w:r>
      <w:r w:rsidRPr="009578E0">
        <w:rPr>
          <w:rStyle w:val="hl2"/>
          <w:sz w:val="28"/>
          <w:szCs w:val="28"/>
        </w:rPr>
        <w:t>огран</w:t>
      </w:r>
      <w:r>
        <w:rPr>
          <w:rStyle w:val="hl2"/>
          <w:sz w:val="28"/>
          <w:szCs w:val="28"/>
        </w:rPr>
        <w:t>ичивают возможность поддержания медицинского о</w:t>
      </w:r>
      <w:r w:rsidRPr="009578E0">
        <w:rPr>
          <w:rStyle w:val="hl2"/>
          <w:sz w:val="28"/>
          <w:szCs w:val="28"/>
        </w:rPr>
        <w:t xml:space="preserve">борудования в исправном состоянии </w:t>
      </w:r>
      <w:r>
        <w:rPr>
          <w:rStyle w:val="hl2"/>
          <w:sz w:val="28"/>
          <w:szCs w:val="28"/>
        </w:rPr>
        <w:t xml:space="preserve">на протяжении всего периода его </w:t>
      </w:r>
      <w:r w:rsidRPr="009578E0">
        <w:rPr>
          <w:rStyle w:val="hl2"/>
          <w:sz w:val="28"/>
          <w:szCs w:val="28"/>
        </w:rPr>
        <w:t>эксплуатации. Это приводит к повышенному риску обеспечения без</w:t>
      </w:r>
      <w:r>
        <w:rPr>
          <w:rStyle w:val="hl2"/>
          <w:sz w:val="28"/>
          <w:szCs w:val="28"/>
        </w:rPr>
        <w:t xml:space="preserve">опасности </w:t>
      </w:r>
      <w:r w:rsidRPr="009578E0">
        <w:rPr>
          <w:rStyle w:val="hl2"/>
          <w:sz w:val="28"/>
          <w:szCs w:val="28"/>
        </w:rPr>
        <w:t xml:space="preserve">пациентов при использовании медицинского </w:t>
      </w:r>
      <w:r>
        <w:rPr>
          <w:rStyle w:val="hl2"/>
          <w:sz w:val="28"/>
          <w:szCs w:val="28"/>
        </w:rPr>
        <w:t xml:space="preserve">оборудования в послегарантийный </w:t>
      </w:r>
      <w:r w:rsidRPr="009578E0">
        <w:rPr>
          <w:rStyle w:val="hl2"/>
          <w:sz w:val="28"/>
          <w:szCs w:val="28"/>
        </w:rPr>
        <w:t>период и его простоям.</w:t>
      </w:r>
      <w:r>
        <w:rPr>
          <w:rStyle w:val="hl2"/>
          <w:sz w:val="28"/>
          <w:szCs w:val="28"/>
        </w:rPr>
        <w:t xml:space="preserve"> В результате </w:t>
      </w:r>
      <w:r w:rsidRPr="009578E0">
        <w:rPr>
          <w:rStyle w:val="hl2"/>
          <w:sz w:val="28"/>
          <w:szCs w:val="28"/>
        </w:rPr>
        <w:t>с</w:t>
      </w:r>
      <w:r>
        <w:rPr>
          <w:rStyle w:val="hl2"/>
          <w:sz w:val="28"/>
          <w:szCs w:val="28"/>
        </w:rPr>
        <w:t xml:space="preserve">нижаются качество и доступность </w:t>
      </w:r>
      <w:r w:rsidRPr="009578E0">
        <w:rPr>
          <w:rStyle w:val="hl2"/>
          <w:sz w:val="28"/>
          <w:szCs w:val="28"/>
        </w:rPr>
        <w:t xml:space="preserve">оказываемых населению в учреждениях </w:t>
      </w:r>
      <w:r>
        <w:rPr>
          <w:rStyle w:val="hl2"/>
          <w:sz w:val="28"/>
          <w:szCs w:val="28"/>
        </w:rPr>
        <w:t xml:space="preserve">здравоохранения гарантированных </w:t>
      </w:r>
      <w:r w:rsidRPr="009578E0">
        <w:rPr>
          <w:rStyle w:val="hl2"/>
          <w:sz w:val="28"/>
          <w:szCs w:val="28"/>
        </w:rPr>
        <w:t>медицинских услуг.</w:t>
      </w:r>
    </w:p>
    <w:p w:rsidR="00107801" w:rsidRDefault="00107801" w:rsidP="00107801">
      <w:pPr>
        <w:ind w:firstLine="708"/>
        <w:jc w:val="both"/>
        <w:rPr>
          <w:rStyle w:val="hl2"/>
          <w:sz w:val="28"/>
          <w:szCs w:val="28"/>
        </w:rPr>
      </w:pPr>
      <w:r>
        <w:rPr>
          <w:sz w:val="28"/>
          <w:szCs w:val="28"/>
        </w:rPr>
        <w:lastRenderedPageBreak/>
        <w:t>13. Необходимо отметить, что отдельное медицинское оборудование требует высокотехнологического подхода, дорогостоящих расходных материалов, достаточно длительного времени для обслуживания одного больного и не может использоваться массово. Например, в ГБУЗ «Приморский онкологический диспансер» лазерная терапевтическая установка для фотодинамической терапии (</w:t>
      </w:r>
      <w:proofErr w:type="spellStart"/>
      <w:r>
        <w:rPr>
          <w:sz w:val="28"/>
          <w:szCs w:val="28"/>
        </w:rPr>
        <w:t>Биоспект</w:t>
      </w:r>
      <w:proofErr w:type="spellEnd"/>
      <w:r>
        <w:rPr>
          <w:sz w:val="28"/>
          <w:szCs w:val="28"/>
        </w:rPr>
        <w:t xml:space="preserve">) требует </w:t>
      </w:r>
      <w:r w:rsidR="001B6543">
        <w:rPr>
          <w:sz w:val="28"/>
          <w:szCs w:val="28"/>
        </w:rPr>
        <w:t xml:space="preserve">приобретения </w:t>
      </w:r>
      <w:r>
        <w:rPr>
          <w:sz w:val="28"/>
          <w:szCs w:val="28"/>
        </w:rPr>
        <w:t xml:space="preserve">дорогостоящего  расходного материала - фотосенсибилизатора, не входящего в территориальные медико-экономические стандарты. </w:t>
      </w:r>
      <w:r w:rsidRPr="002D0C4E">
        <w:rPr>
          <w:sz w:val="28"/>
          <w:szCs w:val="28"/>
        </w:rPr>
        <w:t xml:space="preserve">Следует отметить, что дальнейшая комплектация поставленного оборудования наборами реагентов должна осуществляться за счет средств </w:t>
      </w:r>
      <w:r>
        <w:rPr>
          <w:sz w:val="28"/>
          <w:szCs w:val="28"/>
        </w:rPr>
        <w:t xml:space="preserve">ОМС, то есть </w:t>
      </w:r>
      <w:r w:rsidRPr="002D0C4E">
        <w:rPr>
          <w:sz w:val="28"/>
          <w:szCs w:val="28"/>
        </w:rPr>
        <w:t>указанные виды исследований будут проводиться в рамках территориальной программы государственных гарантий оказания бесплатной медицинской помощи.</w:t>
      </w:r>
      <w:r>
        <w:rPr>
          <w:sz w:val="28"/>
          <w:szCs w:val="28"/>
        </w:rPr>
        <w:t xml:space="preserve"> </w:t>
      </w:r>
      <w:r w:rsidRPr="002D0C4E">
        <w:rPr>
          <w:sz w:val="28"/>
          <w:szCs w:val="28"/>
        </w:rPr>
        <w:t>Вследствие этого дополнительные расходы на приобретение реагентов должны быть учтены в структуре тарифа обязательного медицинского страхования на оказание медицинских услуг.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rStyle w:val="hl2"/>
          <w:sz w:val="28"/>
          <w:szCs w:val="28"/>
        </w:rPr>
        <w:t>14. </w:t>
      </w:r>
      <w:r w:rsidR="00D70D56">
        <w:rPr>
          <w:rStyle w:val="hl2"/>
          <w:sz w:val="28"/>
          <w:szCs w:val="28"/>
        </w:rPr>
        <w:t>Н</w:t>
      </w:r>
      <w:r w:rsidRPr="00104B50">
        <w:rPr>
          <w:sz w:val="28"/>
          <w:szCs w:val="28"/>
        </w:rPr>
        <w:t xml:space="preserve">едостаточная численность врачей и отсутствие заметной динамики в увеличении их количества, низкий уровень заработной платы </w:t>
      </w:r>
      <w:r>
        <w:rPr>
          <w:sz w:val="28"/>
          <w:szCs w:val="28"/>
        </w:rPr>
        <w:t xml:space="preserve">молодых специалистов </w:t>
      </w:r>
      <w:r w:rsidRPr="00104B50">
        <w:rPr>
          <w:sz w:val="28"/>
          <w:szCs w:val="28"/>
        </w:rPr>
        <w:t xml:space="preserve">значительно снижают эффективность использования медицинского оборудования, закупленного в рамках </w:t>
      </w:r>
      <w:r>
        <w:rPr>
          <w:sz w:val="28"/>
          <w:szCs w:val="28"/>
        </w:rPr>
        <w:t>П</w:t>
      </w:r>
      <w:r w:rsidRPr="00104B50">
        <w:rPr>
          <w:sz w:val="28"/>
          <w:szCs w:val="28"/>
        </w:rPr>
        <w:t>рограммы</w:t>
      </w:r>
      <w:r>
        <w:rPr>
          <w:sz w:val="28"/>
          <w:szCs w:val="28"/>
        </w:rPr>
        <w:t>.</w:t>
      </w:r>
    </w:p>
    <w:p w:rsidR="00107801" w:rsidRDefault="00107801" w:rsidP="00107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15. </w:t>
      </w:r>
      <w:r w:rsidRPr="00104B50">
        <w:rPr>
          <w:sz w:val="28"/>
          <w:szCs w:val="28"/>
        </w:rPr>
        <w:t>Таким образом,</w:t>
      </w:r>
      <w:r>
        <w:rPr>
          <w:sz w:val="28"/>
          <w:szCs w:val="28"/>
        </w:rPr>
        <w:t xml:space="preserve"> ненадлежащий контроль со стороны департамента за использованием выделенных средств на закупку медицинского оборудования; </w:t>
      </w:r>
      <w:proofErr w:type="gramStart"/>
      <w:r>
        <w:rPr>
          <w:sz w:val="28"/>
          <w:szCs w:val="28"/>
        </w:rPr>
        <w:t>отсутствие взаимодействия с учреждениями здравоохранения по таким вопросам, как определение потребности в приобретаемом оборудовании</w:t>
      </w:r>
      <w:r w:rsidR="008F1796">
        <w:rPr>
          <w:sz w:val="28"/>
          <w:szCs w:val="28"/>
        </w:rPr>
        <w:t xml:space="preserve">, </w:t>
      </w:r>
      <w:r>
        <w:rPr>
          <w:sz w:val="28"/>
          <w:szCs w:val="28"/>
        </w:rPr>
        <w:t>выделение учреждениям дополнительного финансирования на ремонт помещений, приобретение дорогостоящих расходных материалов для функционирования данного оборудования в полном объеме и обучение специалистов, а также</w:t>
      </w:r>
      <w:r w:rsidRPr="00104B50">
        <w:rPr>
          <w:sz w:val="28"/>
          <w:szCs w:val="28"/>
        </w:rPr>
        <w:t xml:space="preserve"> неготовность ряда учреждений</w:t>
      </w:r>
      <w:r>
        <w:rPr>
          <w:sz w:val="28"/>
          <w:szCs w:val="28"/>
        </w:rPr>
        <w:t xml:space="preserve"> здравоохранения </w:t>
      </w:r>
      <w:r w:rsidRPr="00104B50">
        <w:rPr>
          <w:sz w:val="28"/>
          <w:szCs w:val="28"/>
        </w:rPr>
        <w:t>к эксплуатации высокотехнологичного медицинского оборудования</w:t>
      </w:r>
      <w:r>
        <w:rPr>
          <w:sz w:val="28"/>
          <w:szCs w:val="28"/>
        </w:rPr>
        <w:t>, привело к не</w:t>
      </w:r>
      <w:r w:rsidR="001B6543">
        <w:rPr>
          <w:sz w:val="28"/>
          <w:szCs w:val="28"/>
        </w:rPr>
        <w:t>эффективному его использованию.</w:t>
      </w:r>
      <w:proofErr w:type="gramEnd"/>
      <w:r>
        <w:rPr>
          <w:sz w:val="28"/>
          <w:szCs w:val="28"/>
        </w:rPr>
        <w:t xml:space="preserve"> Кроме того, сложившаяся ситуация  не позволи</w:t>
      </w:r>
      <w:r w:rsidRPr="00104B50">
        <w:rPr>
          <w:sz w:val="28"/>
          <w:szCs w:val="28"/>
        </w:rPr>
        <w:t>т выработать его технический ресурс, несмотря на начисляемую амортизацию</w:t>
      </w:r>
      <w:r w:rsidRPr="00104B50">
        <w:t xml:space="preserve"> </w:t>
      </w:r>
      <w:r w:rsidRPr="00104B50">
        <w:rPr>
          <w:sz w:val="28"/>
          <w:szCs w:val="28"/>
        </w:rPr>
        <w:t xml:space="preserve">и моральное </w:t>
      </w:r>
      <w:r w:rsidRPr="00F8290B">
        <w:rPr>
          <w:sz w:val="28"/>
          <w:szCs w:val="28"/>
        </w:rPr>
        <w:t>устаревание</w:t>
      </w:r>
      <w:r>
        <w:rPr>
          <w:sz w:val="28"/>
          <w:szCs w:val="28"/>
        </w:rPr>
        <w:t>.</w:t>
      </w:r>
    </w:p>
    <w:p w:rsidR="00107801" w:rsidRPr="00442F31" w:rsidRDefault="00107801" w:rsidP="00107801">
      <w:pPr>
        <w:pStyle w:val="1"/>
      </w:pPr>
      <w:r w:rsidRPr="00442F31">
        <w:t>Рекомендации</w:t>
      </w:r>
    </w:p>
    <w:p w:rsidR="00107801" w:rsidRPr="0023699E" w:rsidRDefault="00B95657" w:rsidP="00B95657">
      <w:pPr>
        <w:suppressAutoHyphens/>
        <w:ind w:firstLine="546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107801" w:rsidRPr="00C56091">
        <w:rPr>
          <w:sz w:val="28"/>
          <w:szCs w:val="28"/>
        </w:rPr>
        <w:t>На основе анализа использования лабораторного оборудования разработать нормативы финансирования расходов, обеспечивающие наличие запасов расходных материалов и непрерывность лабораторных исследований</w:t>
      </w:r>
      <w:r w:rsidR="00107801" w:rsidRPr="007C178F">
        <w:t>.</w:t>
      </w:r>
    </w:p>
    <w:p w:rsidR="00107801" w:rsidRDefault="00B95657" w:rsidP="00B95657">
      <w:pPr>
        <w:suppressAutoHyphens/>
        <w:ind w:firstLine="546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107801">
        <w:rPr>
          <w:sz w:val="28"/>
          <w:szCs w:val="28"/>
        </w:rPr>
        <w:t>С учетом установленной настоящим аудитом информации о готовности дорогостоящего диагностического медицинского оборудования к эксплуатации и его загруженности принять меры по созданию условий, мотивирующих оптимальное использование медицинского оборудования и оказание качественных медицинских услуг гражданам.</w:t>
      </w:r>
    </w:p>
    <w:p w:rsidR="00107801" w:rsidRDefault="00107801" w:rsidP="00107801">
      <w:pPr>
        <w:pStyle w:val="a7"/>
        <w:spacing w:before="0" w:beforeAutospacing="0" w:after="0" w:afterAutospacing="0"/>
        <w:ind w:firstLine="546"/>
        <w:jc w:val="both"/>
        <w:rPr>
          <w:rStyle w:val="hlnormal"/>
          <w:sz w:val="28"/>
          <w:szCs w:val="28"/>
        </w:rPr>
      </w:pPr>
      <w:r>
        <w:rPr>
          <w:sz w:val="28"/>
          <w:szCs w:val="28"/>
        </w:rPr>
        <w:t>3</w:t>
      </w:r>
      <w:r w:rsidRPr="00893B29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893B29">
        <w:rPr>
          <w:sz w:val="28"/>
          <w:szCs w:val="28"/>
        </w:rPr>
        <w:t xml:space="preserve">На уровне </w:t>
      </w:r>
      <w:r>
        <w:rPr>
          <w:sz w:val="28"/>
          <w:szCs w:val="28"/>
        </w:rPr>
        <w:t xml:space="preserve">департамента и учреждений здравоохранения </w:t>
      </w:r>
      <w:r w:rsidRPr="00893B29">
        <w:rPr>
          <w:sz w:val="28"/>
          <w:szCs w:val="28"/>
        </w:rPr>
        <w:t xml:space="preserve"> необходимо использовать мониторинг состояния и эффективности использования медицинского оборудования для принятия управленческих решений по рациональному</w:t>
      </w:r>
      <w:r>
        <w:rPr>
          <w:sz w:val="28"/>
          <w:szCs w:val="28"/>
        </w:rPr>
        <w:t xml:space="preserve"> его</w:t>
      </w:r>
      <w:r w:rsidRPr="00893B29">
        <w:rPr>
          <w:sz w:val="28"/>
          <w:szCs w:val="28"/>
        </w:rPr>
        <w:t xml:space="preserve"> использованию, а также выявления приоритетных направлений и затрат на воспроизводство медицинского оборудования</w:t>
      </w:r>
      <w:r w:rsidRPr="00302A54">
        <w:rPr>
          <w:sz w:val="28"/>
          <w:szCs w:val="28"/>
        </w:rPr>
        <w:t xml:space="preserve">. </w:t>
      </w:r>
      <w:proofErr w:type="gramStart"/>
      <w:r w:rsidRPr="00302A54">
        <w:rPr>
          <w:rStyle w:val="hlnormal"/>
          <w:sz w:val="28"/>
          <w:szCs w:val="28"/>
        </w:rPr>
        <w:lastRenderedPageBreak/>
        <w:t>Контроль за</w:t>
      </w:r>
      <w:proofErr w:type="gramEnd"/>
      <w:r w:rsidRPr="00302A54">
        <w:rPr>
          <w:rStyle w:val="hlnormal"/>
          <w:sz w:val="28"/>
          <w:szCs w:val="28"/>
        </w:rPr>
        <w:t xml:space="preserve"> использованием оборудования и анализ данных о </w:t>
      </w:r>
      <w:r>
        <w:rPr>
          <w:rStyle w:val="hlnormal"/>
          <w:sz w:val="28"/>
          <w:szCs w:val="28"/>
        </w:rPr>
        <w:t>причинах простоев позволят департаменту</w:t>
      </w:r>
      <w:r w:rsidRPr="00302A54">
        <w:rPr>
          <w:rStyle w:val="hlnormal"/>
          <w:sz w:val="28"/>
          <w:szCs w:val="28"/>
        </w:rPr>
        <w:t xml:space="preserve"> </w:t>
      </w:r>
      <w:r>
        <w:rPr>
          <w:rStyle w:val="hlnormal"/>
          <w:sz w:val="28"/>
          <w:szCs w:val="28"/>
        </w:rPr>
        <w:t>и учреждениям здравоохранения  своевременно принимать реше</w:t>
      </w:r>
      <w:r w:rsidRPr="00302A54">
        <w:rPr>
          <w:rStyle w:val="hlnormal"/>
          <w:sz w:val="28"/>
          <w:szCs w:val="28"/>
        </w:rPr>
        <w:t>ния, касающиеся повышения качества и доступности граждан к медицинской помощи, учитывать влияние финансирования на расходные материалы и техническое обслужив</w:t>
      </w:r>
      <w:r>
        <w:rPr>
          <w:rStyle w:val="hlnormal"/>
          <w:sz w:val="28"/>
          <w:szCs w:val="28"/>
        </w:rPr>
        <w:t>ание оборудования.</w:t>
      </w:r>
    </w:p>
    <w:p w:rsidR="00107801" w:rsidRDefault="00107801" w:rsidP="00107801">
      <w:pPr>
        <w:pStyle w:val="a7"/>
        <w:spacing w:before="0" w:beforeAutospacing="0" w:after="0" w:afterAutospacing="0"/>
        <w:ind w:firstLine="54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93B29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893B29">
        <w:rPr>
          <w:sz w:val="28"/>
          <w:szCs w:val="28"/>
        </w:rPr>
        <w:t>Учреждениям здравоох</w:t>
      </w:r>
      <w:r>
        <w:rPr>
          <w:sz w:val="28"/>
          <w:szCs w:val="28"/>
        </w:rPr>
        <w:t>ранения необходимо разработать</w:t>
      </w:r>
      <w:r w:rsidRPr="00893B29">
        <w:rPr>
          <w:sz w:val="28"/>
          <w:szCs w:val="28"/>
        </w:rPr>
        <w:t xml:space="preserve"> организационно-функциональные положения (порядки) по эффективному использованию медицинского оборудования с уточнением уровня оказания ме</w:t>
      </w:r>
      <w:r>
        <w:rPr>
          <w:sz w:val="28"/>
          <w:szCs w:val="28"/>
        </w:rPr>
        <w:t xml:space="preserve">дицинской помощи, обязанностей, </w:t>
      </w:r>
      <w:r w:rsidRPr="00893B29">
        <w:rPr>
          <w:sz w:val="28"/>
          <w:szCs w:val="28"/>
        </w:rPr>
        <w:t xml:space="preserve">ответственных исполнителей. </w:t>
      </w:r>
      <w:r>
        <w:rPr>
          <w:sz w:val="28"/>
          <w:szCs w:val="28"/>
        </w:rPr>
        <w:t> Приобретение медицинского</w:t>
      </w:r>
      <w:r w:rsidRPr="00893B29">
        <w:rPr>
          <w:sz w:val="28"/>
          <w:szCs w:val="28"/>
        </w:rPr>
        <w:t xml:space="preserve"> оборудовани</w:t>
      </w:r>
      <w:r>
        <w:rPr>
          <w:sz w:val="28"/>
          <w:szCs w:val="28"/>
        </w:rPr>
        <w:t>я проводить согласно порядкам</w:t>
      </w:r>
      <w:r w:rsidRPr="00893B29">
        <w:rPr>
          <w:sz w:val="28"/>
          <w:szCs w:val="28"/>
        </w:rPr>
        <w:t xml:space="preserve"> оказания медицинской помощи и табелей оснащения с учетом показателей о</w:t>
      </w:r>
      <w:r>
        <w:rPr>
          <w:sz w:val="28"/>
          <w:szCs w:val="28"/>
        </w:rPr>
        <w:t xml:space="preserve">бщественного здоровья населения и </w:t>
      </w:r>
      <w:r w:rsidRPr="00893B29">
        <w:rPr>
          <w:sz w:val="28"/>
          <w:szCs w:val="28"/>
        </w:rPr>
        <w:t>сети учреждений здравоохранения</w:t>
      </w:r>
      <w:r>
        <w:rPr>
          <w:sz w:val="28"/>
          <w:szCs w:val="28"/>
        </w:rPr>
        <w:t xml:space="preserve"> Приморского края.</w:t>
      </w:r>
      <w:r w:rsidRPr="00893B29">
        <w:rPr>
          <w:sz w:val="28"/>
          <w:szCs w:val="28"/>
        </w:rPr>
        <w:t xml:space="preserve"> </w:t>
      </w:r>
    </w:p>
    <w:p w:rsidR="003850E6" w:rsidRDefault="003850E6" w:rsidP="003850E6">
      <w:pPr>
        <w:rPr>
          <w:rFonts w:ascii="Bookman Old Style" w:hAnsi="Bookman Old Style"/>
          <w:b/>
          <w:sz w:val="28"/>
          <w:szCs w:val="28"/>
        </w:rPr>
      </w:pPr>
    </w:p>
    <w:p w:rsidR="003850E6" w:rsidRDefault="003850E6" w:rsidP="003850E6">
      <w:pPr>
        <w:rPr>
          <w:rFonts w:ascii="Bookman Old Style" w:hAnsi="Bookman Old Style"/>
          <w:b/>
          <w:sz w:val="28"/>
          <w:szCs w:val="28"/>
        </w:rPr>
      </w:pPr>
    </w:p>
    <w:p w:rsidR="003850E6" w:rsidRDefault="003850E6" w:rsidP="003850E6">
      <w:pPr>
        <w:rPr>
          <w:rFonts w:ascii="Bookman Old Style" w:hAnsi="Bookman Old Style"/>
          <w:b/>
          <w:sz w:val="28"/>
          <w:szCs w:val="28"/>
        </w:rPr>
      </w:pPr>
    </w:p>
    <w:p w:rsidR="003850E6" w:rsidRDefault="003850E6" w:rsidP="003850E6">
      <w:pPr>
        <w:rPr>
          <w:sz w:val="28"/>
          <w:szCs w:val="28"/>
        </w:rPr>
      </w:pPr>
      <w:r w:rsidRPr="003850E6">
        <w:rPr>
          <w:sz w:val="28"/>
          <w:szCs w:val="28"/>
        </w:rPr>
        <w:t>Аудитор</w:t>
      </w:r>
    </w:p>
    <w:p w:rsidR="003850E6" w:rsidRPr="003850E6" w:rsidRDefault="003850E6" w:rsidP="003850E6">
      <w:pPr>
        <w:rPr>
          <w:sz w:val="28"/>
          <w:szCs w:val="28"/>
        </w:rPr>
      </w:pPr>
      <w:r w:rsidRPr="003850E6">
        <w:rPr>
          <w:sz w:val="28"/>
          <w:szCs w:val="28"/>
        </w:rPr>
        <w:t>Контрольно</w:t>
      </w:r>
      <w:r>
        <w:rPr>
          <w:sz w:val="28"/>
          <w:szCs w:val="28"/>
        </w:rPr>
        <w:t xml:space="preserve">-счетной палаты                            </w:t>
      </w:r>
      <w:r w:rsidR="0056596C">
        <w:rPr>
          <w:sz w:val="28"/>
          <w:szCs w:val="28"/>
        </w:rPr>
        <w:t xml:space="preserve">                       </w:t>
      </w:r>
      <w:r w:rsidR="008F1796">
        <w:rPr>
          <w:sz w:val="28"/>
          <w:szCs w:val="28"/>
        </w:rPr>
        <w:t xml:space="preserve">    </w:t>
      </w:r>
      <w:r>
        <w:rPr>
          <w:sz w:val="28"/>
          <w:szCs w:val="28"/>
        </w:rPr>
        <w:t>Л.М. Дмитренко</w:t>
      </w:r>
    </w:p>
    <w:sectPr w:rsidR="003850E6" w:rsidRPr="003850E6" w:rsidSect="0059660A">
      <w:headerReference w:type="default" r:id="rId25"/>
      <w:footerReference w:type="default" r:id="rId26"/>
      <w:pgSz w:w="11909" w:h="16838"/>
      <w:pgMar w:top="851" w:right="851" w:bottom="851" w:left="1701" w:header="284" w:footer="6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0B0" w:rsidRDefault="00DF20B0" w:rsidP="009912A9">
      <w:r>
        <w:separator/>
      </w:r>
    </w:p>
  </w:endnote>
  <w:endnote w:type="continuationSeparator" w:id="0">
    <w:p w:rsidR="00DF20B0" w:rsidRDefault="00DF20B0" w:rsidP="009912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0B0" w:rsidRPr="0031093A" w:rsidRDefault="00DF20B0">
    <w:pPr>
      <w:pStyle w:val="a5"/>
      <w:rPr>
        <w:rFonts w:ascii="Constantia" w:hAnsi="Constantia"/>
        <w:sz w:val="28"/>
        <w:szCs w:val="28"/>
      </w:rPr>
    </w:pPr>
    <w:r>
      <w:rPr>
        <w:rFonts w:ascii="Constantia" w:hAnsi="Constantia"/>
        <w:sz w:val="28"/>
        <w:szCs w:val="28"/>
      </w:rPr>
      <w:tab/>
    </w:r>
    <w:r w:rsidRPr="0031093A">
      <w:rPr>
        <w:rFonts w:ascii="Constantia" w:hAnsi="Constantia"/>
        <w:sz w:val="28"/>
        <w:szCs w:val="28"/>
      </w:rPr>
      <w:t>Контрольно-счетная палата Приморского края</w:t>
    </w:r>
  </w:p>
  <w:p w:rsidR="00DF20B0" w:rsidRDefault="00DF20B0" w:rsidP="0031093A">
    <w:pPr>
      <w:pStyle w:val="a5"/>
      <w:tabs>
        <w:tab w:val="clear" w:pos="4677"/>
        <w:tab w:val="clear" w:pos="9355"/>
        <w:tab w:val="left" w:pos="2024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0B0" w:rsidRDefault="00DF20B0" w:rsidP="009912A9">
      <w:r>
        <w:separator/>
      </w:r>
    </w:p>
  </w:footnote>
  <w:footnote w:type="continuationSeparator" w:id="0">
    <w:p w:rsidR="00DF20B0" w:rsidRDefault="00DF20B0" w:rsidP="009912A9">
      <w:r>
        <w:continuationSeparator/>
      </w:r>
    </w:p>
  </w:footnote>
  <w:footnote w:id="1">
    <w:p w:rsidR="00DF20B0" w:rsidRDefault="00DF20B0" w:rsidP="00F80C9D">
      <w:pPr>
        <w:pStyle w:val="a8"/>
        <w:jc w:val="both"/>
      </w:pPr>
      <w:r>
        <w:rPr>
          <w:rStyle w:val="aa"/>
        </w:rPr>
        <w:footnoteRef/>
      </w:r>
      <w:r>
        <w:t xml:space="preserve"> Приказ Минздравсоцразвития РФ от 01.12.2005 № 753 «Об оснащении диагностическим оборудованием амбулаторно-поликлинических учреждений муниципальных образований».</w:t>
      </w:r>
    </w:p>
  </w:footnote>
  <w:footnote w:id="2">
    <w:p w:rsidR="00DF20B0" w:rsidRDefault="00DF20B0" w:rsidP="00F80C9D">
      <w:pPr>
        <w:pStyle w:val="a8"/>
        <w:jc w:val="both"/>
      </w:pPr>
      <w:r>
        <w:rPr>
          <w:rStyle w:val="aa"/>
        </w:rPr>
        <w:footnoteRef/>
      </w:r>
      <w:r>
        <w:t xml:space="preserve"> Данные МИАЦ -  форма отчета о реализации мероприятий региональных программ модернизации здравоохранения, утвержденная приказом Министерства здравоохранения и социального развития от 30.12.2010 № 1240н.</w:t>
      </w:r>
    </w:p>
  </w:footnote>
  <w:footnote w:id="3">
    <w:p w:rsidR="00DF20B0" w:rsidRDefault="00DF20B0" w:rsidP="00107801">
      <w:pPr>
        <w:autoSpaceDE w:val="0"/>
        <w:autoSpaceDN w:val="0"/>
        <w:adjustRightInd w:val="0"/>
        <w:ind w:firstLine="540"/>
        <w:jc w:val="both"/>
        <w:outlineLvl w:val="3"/>
        <w:rPr>
          <w:sz w:val="20"/>
          <w:szCs w:val="20"/>
        </w:rPr>
      </w:pPr>
      <w:r>
        <w:rPr>
          <w:rStyle w:val="aa"/>
        </w:rPr>
        <w:footnoteRef/>
      </w:r>
      <w:r>
        <w:t xml:space="preserve"> </w:t>
      </w:r>
      <w:hyperlink r:id="rId1" w:history="1">
        <w:r>
          <w:rPr>
            <w:iCs/>
            <w:sz w:val="20"/>
            <w:szCs w:val="20"/>
          </w:rPr>
          <w:t>Статья</w:t>
        </w:r>
        <w:r w:rsidRPr="00A34DF2">
          <w:rPr>
            <w:iCs/>
            <w:sz w:val="20"/>
            <w:szCs w:val="20"/>
          </w:rPr>
          <w:t xml:space="preserve"> 158 Бюджетн</w:t>
        </w:r>
        <w:r>
          <w:rPr>
            <w:iCs/>
            <w:sz w:val="20"/>
            <w:szCs w:val="20"/>
          </w:rPr>
          <w:t xml:space="preserve">ого </w:t>
        </w:r>
        <w:r w:rsidRPr="00A34DF2">
          <w:rPr>
            <w:iCs/>
            <w:sz w:val="20"/>
            <w:szCs w:val="20"/>
          </w:rPr>
          <w:t xml:space="preserve"> кодекс</w:t>
        </w:r>
        <w:r>
          <w:rPr>
            <w:iCs/>
            <w:sz w:val="20"/>
            <w:szCs w:val="20"/>
          </w:rPr>
          <w:t>а</w:t>
        </w:r>
        <w:r w:rsidRPr="00A34DF2">
          <w:rPr>
            <w:iCs/>
            <w:sz w:val="20"/>
            <w:szCs w:val="20"/>
          </w:rPr>
          <w:t xml:space="preserve"> Российской Федерации</w:t>
        </w:r>
        <w:r>
          <w:rPr>
            <w:iCs/>
            <w:sz w:val="20"/>
            <w:szCs w:val="20"/>
          </w:rPr>
          <w:t xml:space="preserve"> </w:t>
        </w:r>
        <w:r w:rsidRPr="00A34DF2">
          <w:rPr>
            <w:iCs/>
            <w:sz w:val="20"/>
            <w:szCs w:val="20"/>
          </w:rPr>
          <w:t xml:space="preserve"> от 31.07.1998 </w:t>
        </w:r>
        <w:r>
          <w:rPr>
            <w:iCs/>
            <w:sz w:val="20"/>
            <w:szCs w:val="20"/>
          </w:rPr>
          <w:t>№</w:t>
        </w:r>
        <w:r w:rsidRPr="00A34DF2">
          <w:rPr>
            <w:iCs/>
            <w:sz w:val="20"/>
            <w:szCs w:val="20"/>
          </w:rPr>
          <w:t xml:space="preserve"> 145-ФЗ (ред. от 03.12.2011)</w:t>
        </w:r>
      </w:hyperlink>
    </w:p>
    <w:p w:rsidR="00DF20B0" w:rsidRPr="00A34DF2" w:rsidRDefault="00DF20B0" w:rsidP="00107801">
      <w:pPr>
        <w:autoSpaceDE w:val="0"/>
        <w:autoSpaceDN w:val="0"/>
        <w:adjustRightInd w:val="0"/>
        <w:ind w:firstLine="540"/>
        <w:jc w:val="both"/>
        <w:outlineLvl w:val="3"/>
        <w:rPr>
          <w:sz w:val="20"/>
          <w:szCs w:val="20"/>
        </w:rPr>
      </w:pPr>
      <w:r w:rsidRPr="00A34DF2">
        <w:rPr>
          <w:sz w:val="20"/>
          <w:szCs w:val="20"/>
        </w:rPr>
        <w:t>1. Главный распорядитель бюджетных средств обладает сле</w:t>
      </w:r>
      <w:r>
        <w:rPr>
          <w:sz w:val="20"/>
          <w:szCs w:val="20"/>
        </w:rPr>
        <w:t xml:space="preserve">дующими бюджетными полномочиями: </w:t>
      </w:r>
      <w:r w:rsidRPr="00A34DF2">
        <w:rPr>
          <w:sz w:val="20"/>
          <w:szCs w:val="20"/>
        </w:rPr>
        <w:t xml:space="preserve">обеспечивает </w:t>
      </w:r>
      <w:r w:rsidRPr="00A34DF2">
        <w:rPr>
          <w:b/>
          <w:sz w:val="20"/>
          <w:szCs w:val="20"/>
        </w:rPr>
        <w:t>результативность,</w:t>
      </w:r>
      <w:r w:rsidRPr="00A34DF2">
        <w:rPr>
          <w:sz w:val="20"/>
          <w:szCs w:val="20"/>
        </w:rPr>
        <w:t xml:space="preserve"> адресность и целевой характер использования бюджетных сре</w:t>
      </w:r>
      <w:proofErr w:type="gramStart"/>
      <w:r w:rsidRPr="00A34DF2">
        <w:rPr>
          <w:sz w:val="20"/>
          <w:szCs w:val="20"/>
        </w:rPr>
        <w:t>дств в с</w:t>
      </w:r>
      <w:proofErr w:type="gramEnd"/>
      <w:r w:rsidRPr="00A34DF2">
        <w:rPr>
          <w:sz w:val="20"/>
          <w:szCs w:val="20"/>
        </w:rPr>
        <w:t xml:space="preserve">оответствии с утвержденными ему бюджетными ассигнованиями и </w:t>
      </w:r>
      <w:r>
        <w:rPr>
          <w:sz w:val="20"/>
          <w:szCs w:val="20"/>
        </w:rPr>
        <w:t>лимитами бюджетных обязательств.</w:t>
      </w:r>
    </w:p>
    <w:p w:rsidR="00DF20B0" w:rsidRDefault="00DF20B0" w:rsidP="00107801">
      <w:pPr>
        <w:pStyle w:val="a8"/>
      </w:pPr>
    </w:p>
  </w:footnote>
  <w:footnote w:id="4">
    <w:p w:rsidR="00DF20B0" w:rsidRDefault="00DF20B0">
      <w:pPr>
        <w:pStyle w:val="a8"/>
      </w:pPr>
      <w:r>
        <w:rPr>
          <w:rStyle w:val="aa"/>
        </w:rPr>
        <w:footnoteRef/>
      </w:r>
      <w:r>
        <w:t xml:space="preserve"> Постановление Главного государственного санитарного врача Российской Федерации от 18.02.2003 №8» О введении в действие СанПиН 2.6.1.1192-03».</w:t>
      </w:r>
    </w:p>
  </w:footnote>
  <w:footnote w:id="5">
    <w:p w:rsidR="00DF20B0" w:rsidRDefault="00DF20B0" w:rsidP="00107801">
      <w:pPr>
        <w:pStyle w:val="a8"/>
      </w:pPr>
      <w:r>
        <w:rPr>
          <w:rStyle w:val="aa"/>
        </w:rPr>
        <w:footnoteRef/>
      </w:r>
      <w:r>
        <w:t xml:space="preserve"> </w:t>
      </w:r>
      <w:r w:rsidRPr="00E40D0F">
        <w:t>В рамках модернизаци</w:t>
      </w:r>
      <w:r>
        <w:t>и здравоохранения предполагалось</w:t>
      </w:r>
      <w:r w:rsidRPr="00E40D0F">
        <w:t xml:space="preserve"> к 2013 году завершить переход на одноканальное финансирование</w:t>
      </w:r>
      <w:r>
        <w:t xml:space="preserve"> всех </w:t>
      </w:r>
      <w:r w:rsidRPr="00E40D0F">
        <w:t xml:space="preserve"> медицинских учреждений через систему ОМС.</w:t>
      </w:r>
    </w:p>
  </w:footnote>
  <w:footnote w:id="6">
    <w:p w:rsidR="00DF20B0" w:rsidRDefault="00DF20B0" w:rsidP="00107801">
      <w:pPr>
        <w:pStyle w:val="a8"/>
      </w:pPr>
      <w:r>
        <w:rPr>
          <w:rStyle w:val="aa"/>
        </w:rPr>
        <w:footnoteRef/>
      </w:r>
      <w:r>
        <w:rPr>
          <w:color w:val="000000" w:themeColor="text1"/>
        </w:rPr>
        <w:t xml:space="preserve">  На момент про</w:t>
      </w:r>
      <w:r w:rsidRPr="00820017">
        <w:rPr>
          <w:color w:val="000000" w:themeColor="text1"/>
        </w:rPr>
        <w:t>верки не введен в эксплуатацию один томограф</w:t>
      </w:r>
      <w:r>
        <w:rPr>
          <w:color w:val="000000" w:themeColor="text1"/>
          <w:sz w:val="28"/>
          <w:szCs w:val="28"/>
        </w:rPr>
        <w:t>.</w:t>
      </w:r>
    </w:p>
  </w:footnote>
  <w:footnote w:id="7">
    <w:p w:rsidR="00DF20B0" w:rsidRDefault="00DF20B0" w:rsidP="00107801">
      <w:pPr>
        <w:pStyle w:val="a8"/>
      </w:pPr>
      <w:r>
        <w:rPr>
          <w:rStyle w:val="aa"/>
        </w:rPr>
        <w:footnoteRef/>
      </w:r>
      <w:r>
        <w:t xml:space="preserve"> </w:t>
      </w:r>
      <w:r w:rsidRPr="0058327F">
        <w:rPr>
          <w:rStyle w:val="hl2"/>
          <w:sz w:val="22"/>
          <w:szCs w:val="22"/>
        </w:rPr>
        <w:t>Для сравнения</w:t>
      </w:r>
      <w:r>
        <w:rPr>
          <w:rStyle w:val="hl2"/>
          <w:sz w:val="22"/>
          <w:szCs w:val="22"/>
        </w:rPr>
        <w:t>:</w:t>
      </w:r>
      <w:r w:rsidRPr="0058327F">
        <w:rPr>
          <w:rStyle w:val="hl2"/>
          <w:sz w:val="22"/>
          <w:szCs w:val="22"/>
        </w:rPr>
        <w:t xml:space="preserve"> в к</w:t>
      </w:r>
      <w:r>
        <w:rPr>
          <w:rStyle w:val="hl2"/>
          <w:sz w:val="22"/>
          <w:szCs w:val="22"/>
        </w:rPr>
        <w:t>линиках Великобритании в 2008 году</w:t>
      </w:r>
      <w:r w:rsidRPr="0058327F">
        <w:rPr>
          <w:rStyle w:val="hl2"/>
          <w:sz w:val="22"/>
          <w:szCs w:val="22"/>
        </w:rPr>
        <w:t xml:space="preserve"> на одном компьютерном</w:t>
      </w:r>
      <w:r>
        <w:rPr>
          <w:rStyle w:val="hl2"/>
          <w:sz w:val="22"/>
          <w:szCs w:val="22"/>
        </w:rPr>
        <w:t xml:space="preserve"> </w:t>
      </w:r>
      <w:r w:rsidRPr="0058327F">
        <w:rPr>
          <w:rStyle w:val="hl2"/>
          <w:sz w:val="22"/>
          <w:szCs w:val="22"/>
        </w:rPr>
        <w:t xml:space="preserve">томографе проводится в среднем </w:t>
      </w:r>
      <w:r w:rsidRPr="0058327F">
        <w:rPr>
          <w:rStyle w:val="hl2"/>
          <w:b/>
          <w:sz w:val="22"/>
          <w:szCs w:val="22"/>
        </w:rPr>
        <w:t>633</w:t>
      </w:r>
      <w:r w:rsidRPr="0058327F">
        <w:rPr>
          <w:rStyle w:val="hl2"/>
          <w:sz w:val="22"/>
          <w:szCs w:val="22"/>
        </w:rPr>
        <w:t xml:space="preserve"> исследования в месяц.</w:t>
      </w:r>
    </w:p>
  </w:footnote>
  <w:footnote w:id="8">
    <w:p w:rsidR="00DF20B0" w:rsidRDefault="00DF20B0" w:rsidP="00107801">
      <w:pPr>
        <w:jc w:val="both"/>
      </w:pPr>
      <w:r>
        <w:rPr>
          <w:rStyle w:val="aa"/>
        </w:rPr>
        <w:footnoteRef/>
      </w:r>
      <w:r>
        <w:t xml:space="preserve"> </w:t>
      </w:r>
      <w:r w:rsidRPr="00533B2B">
        <w:rPr>
          <w:sz w:val="22"/>
          <w:szCs w:val="22"/>
        </w:rPr>
        <w:t>Для компьютерной томографии средний срок ожидания исследований колеблется от 2 до  3 месяцев (в поликлиниках). Такое положение ограничивает создание единых алгоритмов обследования больных, а, следовательно, увеличивается срок постановки диагноза</w:t>
      </w:r>
      <w:r>
        <w:rPr>
          <w:sz w:val="22"/>
          <w:szCs w:val="22"/>
        </w:rPr>
        <w:t>.</w:t>
      </w:r>
    </w:p>
  </w:footnote>
  <w:footnote w:id="9">
    <w:p w:rsidR="00DF20B0" w:rsidRPr="0003008F" w:rsidRDefault="00DF20B0" w:rsidP="00107801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rStyle w:val="aa"/>
        </w:rPr>
        <w:footnoteRef/>
      </w:r>
      <w:r>
        <w:t xml:space="preserve"> </w:t>
      </w:r>
      <w:r>
        <w:rPr>
          <w:sz w:val="22"/>
          <w:szCs w:val="22"/>
        </w:rPr>
        <w:t>З</w:t>
      </w:r>
      <w:r w:rsidRPr="0003008F">
        <w:rPr>
          <w:sz w:val="22"/>
          <w:szCs w:val="22"/>
        </w:rPr>
        <w:t>а условную единицу принимается работа продолжительностью 10 минут.</w:t>
      </w:r>
      <w:r>
        <w:rPr>
          <w:sz w:val="22"/>
          <w:szCs w:val="22"/>
        </w:rPr>
        <w:t xml:space="preserve"> </w:t>
      </w:r>
      <w:r w:rsidRPr="0003008F">
        <w:rPr>
          <w:sz w:val="22"/>
          <w:szCs w:val="22"/>
        </w:rPr>
        <w:t>При сочетанных исследованиях нескольких органов расчетные нормы на каждый последующий орган сокращаются на 5 минут.</w:t>
      </w:r>
    </w:p>
    <w:p w:rsidR="00DF20B0" w:rsidRDefault="00DF20B0" w:rsidP="00107801">
      <w:pPr>
        <w:pStyle w:val="a8"/>
      </w:pPr>
    </w:p>
  </w:footnote>
  <w:footnote w:id="10">
    <w:p w:rsidR="00DF20B0" w:rsidRDefault="00DF20B0" w:rsidP="00107801">
      <w:pPr>
        <w:pStyle w:val="a8"/>
      </w:pPr>
      <w:r>
        <w:rPr>
          <w:rStyle w:val="aa"/>
        </w:rPr>
        <w:footnoteRef/>
      </w:r>
      <w:r>
        <w:t xml:space="preserve"> Производственные календари на 2012 год -249 рабочих дней; 2013 год  -247 рабочих дней</w:t>
      </w:r>
    </w:p>
  </w:footnote>
  <w:footnote w:id="11">
    <w:p w:rsidR="00DF20B0" w:rsidRDefault="00DF20B0" w:rsidP="00107801">
      <w:pPr>
        <w:pStyle w:val="a8"/>
      </w:pPr>
      <w:r>
        <w:rPr>
          <w:rStyle w:val="aa"/>
        </w:rPr>
        <w:footnoteRef/>
      </w:r>
      <w:r>
        <w:t xml:space="preserve"> </w:t>
      </w:r>
      <w:r w:rsidRPr="001462E6">
        <w:rPr>
          <w:i/>
        </w:rPr>
        <w:t>Например:</w:t>
      </w:r>
      <w:r>
        <w:rPr>
          <w:i/>
        </w:rPr>
        <w:t xml:space="preserve"> </w:t>
      </w:r>
      <w:r w:rsidRPr="001462E6">
        <w:rPr>
          <w:i/>
        </w:rPr>
        <w:t>исследование пробы крови одного больного на автоматическом анализаторе</w:t>
      </w:r>
      <w:r>
        <w:rPr>
          <w:i/>
        </w:rPr>
        <w:t xml:space="preserve"> </w:t>
      </w:r>
      <w:r w:rsidRPr="001462E6">
        <w:rPr>
          <w:i/>
        </w:rPr>
        <w:t>(с производительностью до 60 анализов в час)  от 4 до 6 мин;</w:t>
      </w:r>
      <w:r>
        <w:rPr>
          <w:i/>
        </w:rPr>
        <w:t xml:space="preserve">   </w:t>
      </w:r>
      <w:proofErr w:type="spellStart"/>
      <w:r w:rsidRPr="001462E6">
        <w:rPr>
          <w:i/>
        </w:rPr>
        <w:t>электрокоагулография</w:t>
      </w:r>
      <w:proofErr w:type="spellEnd"/>
      <w:r w:rsidRPr="001462E6">
        <w:rPr>
          <w:i/>
        </w:rPr>
        <w:t xml:space="preserve"> (</w:t>
      </w:r>
      <w:proofErr w:type="spellStart"/>
      <w:r w:rsidRPr="001462E6">
        <w:rPr>
          <w:i/>
        </w:rPr>
        <w:t>тромбоэластография</w:t>
      </w:r>
      <w:proofErr w:type="spellEnd"/>
      <w:r>
        <w:rPr>
          <w:i/>
        </w:rPr>
        <w:t xml:space="preserve">) от  5 до 10 мин.; </w:t>
      </w:r>
      <w:r w:rsidRPr="001462E6">
        <w:rPr>
          <w:i/>
        </w:rPr>
        <w:t>исследование пробы крови одного</w:t>
      </w:r>
      <w:r w:rsidRPr="001462E6">
        <w:rPr>
          <w:rFonts w:ascii="Courier New" w:hAnsi="Courier New" w:cs="Courier New"/>
          <w:i/>
        </w:rPr>
        <w:t xml:space="preserve"> </w:t>
      </w:r>
      <w:r w:rsidRPr="001462E6">
        <w:rPr>
          <w:i/>
        </w:rPr>
        <w:t>больного на гематологическом</w:t>
      </w:r>
      <w:r w:rsidRPr="001462E6">
        <w:rPr>
          <w:rFonts w:ascii="Courier New" w:hAnsi="Courier New" w:cs="Courier New"/>
          <w:i/>
        </w:rPr>
        <w:t xml:space="preserve"> </w:t>
      </w:r>
      <w:r w:rsidRPr="001462E6">
        <w:rPr>
          <w:i/>
        </w:rPr>
        <w:t>ана</w:t>
      </w:r>
      <w:r>
        <w:rPr>
          <w:i/>
        </w:rPr>
        <w:t>лизаторе 2-канальном – до 4 мин.</w:t>
      </w:r>
      <w:r w:rsidRPr="001462E6">
        <w:rPr>
          <w:rFonts w:ascii="Courier New" w:hAnsi="Courier New" w:cs="Courier New"/>
          <w:i/>
        </w:rPr>
        <w:t xml:space="preserve">   </w:t>
      </w:r>
      <w:r w:rsidRPr="001462E6">
        <w:rPr>
          <w:rFonts w:ascii="Courier New" w:hAnsi="Courier New" w:cs="Courier New"/>
        </w:rPr>
        <w:t xml:space="preserve">   </w:t>
      </w:r>
    </w:p>
  </w:footnote>
  <w:footnote w:id="12">
    <w:p w:rsidR="00DF20B0" w:rsidRPr="003F0F74" w:rsidRDefault="00DF20B0" w:rsidP="00107801">
      <w:pPr>
        <w:pStyle w:val="af4"/>
        <w:jc w:val="both"/>
        <w:rPr>
          <w:sz w:val="20"/>
        </w:rPr>
      </w:pPr>
      <w:r>
        <w:rPr>
          <w:rStyle w:val="aa"/>
        </w:rPr>
        <w:footnoteRef/>
      </w:r>
      <w:r>
        <w:t xml:space="preserve"> </w:t>
      </w:r>
      <w:proofErr w:type="gramStart"/>
      <w:r>
        <w:t>У</w:t>
      </w:r>
      <w:r w:rsidRPr="003F0F74">
        <w:rPr>
          <w:color w:val="000000"/>
          <w:sz w:val="20"/>
        </w:rPr>
        <w:t>довлетворены объемом, доступностью и качеством медицинской помощи - 58,9% от количества опрошенных на территории Российской Федерации граждан (в 2012 году- 64%);</w:t>
      </w:r>
      <w:r>
        <w:rPr>
          <w:sz w:val="20"/>
        </w:rPr>
        <w:t xml:space="preserve"> </w:t>
      </w:r>
      <w:r w:rsidRPr="003F0F74">
        <w:rPr>
          <w:color w:val="000000"/>
          <w:sz w:val="20"/>
        </w:rPr>
        <w:t>не удовлет</w:t>
      </w:r>
      <w:r>
        <w:rPr>
          <w:color w:val="000000"/>
          <w:sz w:val="20"/>
        </w:rPr>
        <w:t xml:space="preserve">ворены - 7,7% (в 2012 году- 9%), </w:t>
      </w:r>
      <w:r w:rsidRPr="003F0F74">
        <w:rPr>
          <w:color w:val="000000"/>
          <w:sz w:val="20"/>
        </w:rPr>
        <w:t>больше удовлетворены, чем не удовлетворены - 16% (в 2012 - 13%); удовлетворены не в полной мере - 9,3% (в 2012 году - 7,2%); затруднились ответить - 8,1% (в 2012 году - 6,9%).</w:t>
      </w:r>
      <w:proofErr w:type="gramEnd"/>
    </w:p>
    <w:p w:rsidR="00DF20B0" w:rsidRDefault="00DF20B0" w:rsidP="00107801"/>
    <w:p w:rsidR="00DF20B0" w:rsidRDefault="00DF20B0" w:rsidP="00107801">
      <w:pPr>
        <w:pStyle w:val="a8"/>
      </w:pPr>
    </w:p>
  </w:footnote>
  <w:footnote w:id="13">
    <w:p w:rsidR="00DF20B0" w:rsidRDefault="00DF20B0">
      <w:pPr>
        <w:pStyle w:val="a8"/>
      </w:pPr>
      <w:r>
        <w:rPr>
          <w:rStyle w:val="aa"/>
        </w:rPr>
        <w:footnoteRef/>
      </w:r>
      <w:r>
        <w:t xml:space="preserve"> Постановление Главного государственного санитарного врача Российской Федерации от 18.02.2003 №8» О введении в действие СанПиН 2.6.1.1192-03».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82903"/>
      <w:docPartObj>
        <w:docPartGallery w:val="Page Numbers (Top of Page)"/>
        <w:docPartUnique/>
      </w:docPartObj>
    </w:sdtPr>
    <w:sdtContent>
      <w:p w:rsidR="005E541B" w:rsidRDefault="005E541B">
        <w:pPr>
          <w:pStyle w:val="a3"/>
          <w:jc w:val="center"/>
        </w:pPr>
        <w:fldSimple w:instr=" PAGE   \* MERGEFORMAT ">
          <w:r>
            <w:rPr>
              <w:noProof/>
            </w:rPr>
            <w:t>50</w:t>
          </w:r>
        </w:fldSimple>
      </w:p>
    </w:sdtContent>
  </w:sdt>
  <w:p w:rsidR="00DF20B0" w:rsidRPr="00E35CF4" w:rsidRDefault="00DF20B0">
    <w:pPr>
      <w:pStyle w:val="a3"/>
      <w:jc w:val="center"/>
      <w:rPr>
        <w:rFonts w:ascii="Constantia" w:hAnsi="Constantia" w:cs="Arial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01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01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01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01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01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01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01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01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01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00B"/>
    <w:multiLevelType w:val="multilevel"/>
    <w:tmpl w:val="0000000A"/>
    <w:lvl w:ilvl="0">
      <w:start w:val="6"/>
      <w:numFmt w:val="decimal"/>
      <w:lvlText w:val="29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6"/>
      <w:numFmt w:val="decimal"/>
      <w:lvlText w:val="29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6"/>
      <w:numFmt w:val="decimal"/>
      <w:lvlText w:val="29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6"/>
      <w:numFmt w:val="decimal"/>
      <w:lvlText w:val="29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6"/>
      <w:numFmt w:val="decimal"/>
      <w:lvlText w:val="29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6"/>
      <w:numFmt w:val="decimal"/>
      <w:lvlText w:val="29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6"/>
      <w:numFmt w:val="decimal"/>
      <w:lvlText w:val="29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6"/>
      <w:numFmt w:val="decimal"/>
      <w:lvlText w:val="29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6"/>
      <w:numFmt w:val="decimal"/>
      <w:lvlText w:val="29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00D"/>
    <w:multiLevelType w:val="multilevel"/>
    <w:tmpl w:val="0000000C"/>
    <w:lvl w:ilvl="0">
      <w:start w:val="6"/>
      <w:numFmt w:val="decimal"/>
      <w:lvlText w:val="2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6"/>
      <w:numFmt w:val="decimal"/>
      <w:lvlText w:val="2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6"/>
      <w:numFmt w:val="decimal"/>
      <w:lvlText w:val="2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6"/>
      <w:numFmt w:val="decimal"/>
      <w:lvlText w:val="2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6"/>
      <w:numFmt w:val="decimal"/>
      <w:lvlText w:val="2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6"/>
      <w:numFmt w:val="decimal"/>
      <w:lvlText w:val="2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6"/>
      <w:numFmt w:val="decimal"/>
      <w:lvlText w:val="2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6"/>
      <w:numFmt w:val="decimal"/>
      <w:lvlText w:val="2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6"/>
      <w:numFmt w:val="decimal"/>
      <w:lvlText w:val="2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00000010"/>
    <w:multiLevelType w:val="multi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11"/>
    <w:multiLevelType w:val="multilevel"/>
    <w:tmpl w:val="00000010"/>
    <w:lvl w:ilvl="0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0B1B4721"/>
    <w:multiLevelType w:val="hybridMultilevel"/>
    <w:tmpl w:val="55A40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18215E"/>
    <w:multiLevelType w:val="hybridMultilevel"/>
    <w:tmpl w:val="9A8A04E4"/>
    <w:lvl w:ilvl="0" w:tplc="5FBE605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>
    <w:nsid w:val="1A3940FE"/>
    <w:multiLevelType w:val="hybridMultilevel"/>
    <w:tmpl w:val="23F865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A61634"/>
    <w:multiLevelType w:val="hybridMultilevel"/>
    <w:tmpl w:val="6FC074D4"/>
    <w:lvl w:ilvl="0" w:tplc="6C92AA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2AD539B"/>
    <w:multiLevelType w:val="hybridMultilevel"/>
    <w:tmpl w:val="5AF2498E"/>
    <w:lvl w:ilvl="0" w:tplc="4F4222A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5">
    <w:nsid w:val="32DD7840"/>
    <w:multiLevelType w:val="hybridMultilevel"/>
    <w:tmpl w:val="F3E8B3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42284B"/>
    <w:multiLevelType w:val="multilevel"/>
    <w:tmpl w:val="109CB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E05B40"/>
    <w:multiLevelType w:val="hybridMultilevel"/>
    <w:tmpl w:val="CA442004"/>
    <w:lvl w:ilvl="0" w:tplc="6F208F16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8">
    <w:nsid w:val="3F696F16"/>
    <w:multiLevelType w:val="multilevel"/>
    <w:tmpl w:val="E6B8B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9A548D"/>
    <w:multiLevelType w:val="hybridMultilevel"/>
    <w:tmpl w:val="D2DA9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7915FF"/>
    <w:multiLevelType w:val="hybridMultilevel"/>
    <w:tmpl w:val="263C166A"/>
    <w:lvl w:ilvl="0" w:tplc="072207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61AB2862"/>
    <w:multiLevelType w:val="hybridMultilevel"/>
    <w:tmpl w:val="34FC16A0"/>
    <w:lvl w:ilvl="0" w:tplc="44FE3E8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2">
    <w:nsid w:val="7360735C"/>
    <w:multiLevelType w:val="hybridMultilevel"/>
    <w:tmpl w:val="0B32E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8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5"/>
  </w:num>
  <w:num w:numId="15">
    <w:abstractNumId w:val="10"/>
  </w:num>
  <w:num w:numId="16">
    <w:abstractNumId w:val="20"/>
  </w:num>
  <w:num w:numId="17">
    <w:abstractNumId w:val="14"/>
  </w:num>
  <w:num w:numId="18">
    <w:abstractNumId w:val="21"/>
  </w:num>
  <w:num w:numId="19">
    <w:abstractNumId w:val="17"/>
  </w:num>
  <w:num w:numId="20">
    <w:abstractNumId w:val="22"/>
  </w:num>
  <w:num w:numId="21">
    <w:abstractNumId w:val="19"/>
  </w:num>
  <w:num w:numId="22">
    <w:abstractNumId w:val="11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D552FE"/>
    <w:rsid w:val="00006414"/>
    <w:rsid w:val="00007A8D"/>
    <w:rsid w:val="0001091D"/>
    <w:rsid w:val="00011C9C"/>
    <w:rsid w:val="00015F8F"/>
    <w:rsid w:val="00017AEE"/>
    <w:rsid w:val="0002256B"/>
    <w:rsid w:val="0002319D"/>
    <w:rsid w:val="000243CB"/>
    <w:rsid w:val="0002528D"/>
    <w:rsid w:val="0003008F"/>
    <w:rsid w:val="0003186B"/>
    <w:rsid w:val="00031AD7"/>
    <w:rsid w:val="0003380C"/>
    <w:rsid w:val="00033DFD"/>
    <w:rsid w:val="0003607C"/>
    <w:rsid w:val="0004058E"/>
    <w:rsid w:val="00040876"/>
    <w:rsid w:val="00042D63"/>
    <w:rsid w:val="0004476D"/>
    <w:rsid w:val="00046469"/>
    <w:rsid w:val="00055E98"/>
    <w:rsid w:val="00057008"/>
    <w:rsid w:val="00063B3E"/>
    <w:rsid w:val="00067F47"/>
    <w:rsid w:val="0007157B"/>
    <w:rsid w:val="00073770"/>
    <w:rsid w:val="00075FEE"/>
    <w:rsid w:val="00081B4C"/>
    <w:rsid w:val="0008454D"/>
    <w:rsid w:val="00084566"/>
    <w:rsid w:val="000862BE"/>
    <w:rsid w:val="00086C1F"/>
    <w:rsid w:val="00090E19"/>
    <w:rsid w:val="00091E86"/>
    <w:rsid w:val="0009220D"/>
    <w:rsid w:val="00093A2A"/>
    <w:rsid w:val="00094FE3"/>
    <w:rsid w:val="00095603"/>
    <w:rsid w:val="000A1288"/>
    <w:rsid w:val="000A142C"/>
    <w:rsid w:val="000A7E62"/>
    <w:rsid w:val="000A7E83"/>
    <w:rsid w:val="000B05D2"/>
    <w:rsid w:val="000B0B90"/>
    <w:rsid w:val="000B1262"/>
    <w:rsid w:val="000B17A3"/>
    <w:rsid w:val="000B39E2"/>
    <w:rsid w:val="000B3EE3"/>
    <w:rsid w:val="000B4413"/>
    <w:rsid w:val="000B571E"/>
    <w:rsid w:val="000B58A5"/>
    <w:rsid w:val="000B6E58"/>
    <w:rsid w:val="000C1329"/>
    <w:rsid w:val="000C3A3F"/>
    <w:rsid w:val="000C4674"/>
    <w:rsid w:val="000C527B"/>
    <w:rsid w:val="000D02B8"/>
    <w:rsid w:val="000D5C66"/>
    <w:rsid w:val="000D6C3A"/>
    <w:rsid w:val="000E07D5"/>
    <w:rsid w:val="000E62A3"/>
    <w:rsid w:val="000E6BA3"/>
    <w:rsid w:val="000E70DC"/>
    <w:rsid w:val="000E7BF3"/>
    <w:rsid w:val="000F5AE2"/>
    <w:rsid w:val="000F5DDC"/>
    <w:rsid w:val="000F71E9"/>
    <w:rsid w:val="0010113F"/>
    <w:rsid w:val="00102C5E"/>
    <w:rsid w:val="00102D27"/>
    <w:rsid w:val="001030A3"/>
    <w:rsid w:val="00104B50"/>
    <w:rsid w:val="00107801"/>
    <w:rsid w:val="00107E1B"/>
    <w:rsid w:val="001145FC"/>
    <w:rsid w:val="00117843"/>
    <w:rsid w:val="00117FBE"/>
    <w:rsid w:val="00125542"/>
    <w:rsid w:val="00127F62"/>
    <w:rsid w:val="0013223A"/>
    <w:rsid w:val="00135315"/>
    <w:rsid w:val="00142350"/>
    <w:rsid w:val="00143AB3"/>
    <w:rsid w:val="00144A24"/>
    <w:rsid w:val="001462E6"/>
    <w:rsid w:val="00150AAF"/>
    <w:rsid w:val="0015151A"/>
    <w:rsid w:val="00154EB3"/>
    <w:rsid w:val="001619DD"/>
    <w:rsid w:val="001645F3"/>
    <w:rsid w:val="00173F82"/>
    <w:rsid w:val="001813C3"/>
    <w:rsid w:val="00186678"/>
    <w:rsid w:val="00191B80"/>
    <w:rsid w:val="001A294A"/>
    <w:rsid w:val="001A2EC4"/>
    <w:rsid w:val="001B2230"/>
    <w:rsid w:val="001B2E90"/>
    <w:rsid w:val="001B4A01"/>
    <w:rsid w:val="001B6543"/>
    <w:rsid w:val="001B6F0A"/>
    <w:rsid w:val="001C1E2A"/>
    <w:rsid w:val="001C26F1"/>
    <w:rsid w:val="001D3B2F"/>
    <w:rsid w:val="001D3DAE"/>
    <w:rsid w:val="001E085C"/>
    <w:rsid w:val="001E1CF1"/>
    <w:rsid w:val="001E4F13"/>
    <w:rsid w:val="001E5FEF"/>
    <w:rsid w:val="001E799A"/>
    <w:rsid w:val="001F2E50"/>
    <w:rsid w:val="001F431E"/>
    <w:rsid w:val="001F51AB"/>
    <w:rsid w:val="001F5316"/>
    <w:rsid w:val="001F5541"/>
    <w:rsid w:val="001F5FCC"/>
    <w:rsid w:val="001F6C83"/>
    <w:rsid w:val="001F7A63"/>
    <w:rsid w:val="00201B99"/>
    <w:rsid w:val="002026BE"/>
    <w:rsid w:val="002047B7"/>
    <w:rsid w:val="0020761D"/>
    <w:rsid w:val="00213022"/>
    <w:rsid w:val="00215CBD"/>
    <w:rsid w:val="00216CA4"/>
    <w:rsid w:val="00217555"/>
    <w:rsid w:val="00217717"/>
    <w:rsid w:val="00217EF6"/>
    <w:rsid w:val="00224A43"/>
    <w:rsid w:val="0023003C"/>
    <w:rsid w:val="00230B62"/>
    <w:rsid w:val="00231003"/>
    <w:rsid w:val="002333DC"/>
    <w:rsid w:val="00234A15"/>
    <w:rsid w:val="00235DD8"/>
    <w:rsid w:val="002373D4"/>
    <w:rsid w:val="002400CF"/>
    <w:rsid w:val="002400F8"/>
    <w:rsid w:val="002403A9"/>
    <w:rsid w:val="00241481"/>
    <w:rsid w:val="002445A3"/>
    <w:rsid w:val="00244C48"/>
    <w:rsid w:val="002455F3"/>
    <w:rsid w:val="00256447"/>
    <w:rsid w:val="00260981"/>
    <w:rsid w:val="00262880"/>
    <w:rsid w:val="00262CAD"/>
    <w:rsid w:val="00263411"/>
    <w:rsid w:val="00264833"/>
    <w:rsid w:val="00264987"/>
    <w:rsid w:val="00265FC5"/>
    <w:rsid w:val="002679B9"/>
    <w:rsid w:val="00267D3B"/>
    <w:rsid w:val="00272DBA"/>
    <w:rsid w:val="002732AA"/>
    <w:rsid w:val="002737B0"/>
    <w:rsid w:val="002756DF"/>
    <w:rsid w:val="00277AFE"/>
    <w:rsid w:val="002812D5"/>
    <w:rsid w:val="00282754"/>
    <w:rsid w:val="00284243"/>
    <w:rsid w:val="0028560B"/>
    <w:rsid w:val="00287C1E"/>
    <w:rsid w:val="00287FF9"/>
    <w:rsid w:val="00291F89"/>
    <w:rsid w:val="00293881"/>
    <w:rsid w:val="00296AE3"/>
    <w:rsid w:val="002A08D8"/>
    <w:rsid w:val="002A5C43"/>
    <w:rsid w:val="002B0AC1"/>
    <w:rsid w:val="002B0D31"/>
    <w:rsid w:val="002B366F"/>
    <w:rsid w:val="002B6472"/>
    <w:rsid w:val="002C13B8"/>
    <w:rsid w:val="002C24AB"/>
    <w:rsid w:val="002C3BF6"/>
    <w:rsid w:val="002C77E3"/>
    <w:rsid w:val="002D0C4E"/>
    <w:rsid w:val="002D0E59"/>
    <w:rsid w:val="002D1D16"/>
    <w:rsid w:val="002D35EB"/>
    <w:rsid w:val="002E0D8A"/>
    <w:rsid w:val="002E258D"/>
    <w:rsid w:val="002E3924"/>
    <w:rsid w:val="002E591D"/>
    <w:rsid w:val="002F58B6"/>
    <w:rsid w:val="002F7197"/>
    <w:rsid w:val="002F79A3"/>
    <w:rsid w:val="002F7D01"/>
    <w:rsid w:val="0030007E"/>
    <w:rsid w:val="003012BD"/>
    <w:rsid w:val="00302A54"/>
    <w:rsid w:val="003050EC"/>
    <w:rsid w:val="00305205"/>
    <w:rsid w:val="0031093A"/>
    <w:rsid w:val="0031483E"/>
    <w:rsid w:val="00314FDF"/>
    <w:rsid w:val="00315BED"/>
    <w:rsid w:val="00326D7B"/>
    <w:rsid w:val="00327E79"/>
    <w:rsid w:val="00332FDB"/>
    <w:rsid w:val="00333A3A"/>
    <w:rsid w:val="00333B81"/>
    <w:rsid w:val="00337C15"/>
    <w:rsid w:val="00340274"/>
    <w:rsid w:val="0034399A"/>
    <w:rsid w:val="00346117"/>
    <w:rsid w:val="0034643F"/>
    <w:rsid w:val="00347050"/>
    <w:rsid w:val="00347926"/>
    <w:rsid w:val="0035426C"/>
    <w:rsid w:val="00354B0F"/>
    <w:rsid w:val="00361098"/>
    <w:rsid w:val="00362399"/>
    <w:rsid w:val="0036301A"/>
    <w:rsid w:val="00363159"/>
    <w:rsid w:val="00363267"/>
    <w:rsid w:val="0036353D"/>
    <w:rsid w:val="003669FD"/>
    <w:rsid w:val="00372776"/>
    <w:rsid w:val="00382A3F"/>
    <w:rsid w:val="00384295"/>
    <w:rsid w:val="003850E6"/>
    <w:rsid w:val="0039149C"/>
    <w:rsid w:val="003A0D0C"/>
    <w:rsid w:val="003A0F13"/>
    <w:rsid w:val="003A485F"/>
    <w:rsid w:val="003A7D75"/>
    <w:rsid w:val="003B784E"/>
    <w:rsid w:val="003C119C"/>
    <w:rsid w:val="003C17C9"/>
    <w:rsid w:val="003C4783"/>
    <w:rsid w:val="003C5B56"/>
    <w:rsid w:val="003C7661"/>
    <w:rsid w:val="003C7780"/>
    <w:rsid w:val="003D1FA2"/>
    <w:rsid w:val="003D21CE"/>
    <w:rsid w:val="003D28A7"/>
    <w:rsid w:val="003D39B6"/>
    <w:rsid w:val="003D4E56"/>
    <w:rsid w:val="003E67BC"/>
    <w:rsid w:val="003F0F74"/>
    <w:rsid w:val="003F193C"/>
    <w:rsid w:val="003F2036"/>
    <w:rsid w:val="003F308C"/>
    <w:rsid w:val="003F3323"/>
    <w:rsid w:val="003F6389"/>
    <w:rsid w:val="003F69D6"/>
    <w:rsid w:val="003F7005"/>
    <w:rsid w:val="00400D11"/>
    <w:rsid w:val="00406595"/>
    <w:rsid w:val="00411574"/>
    <w:rsid w:val="00411ABE"/>
    <w:rsid w:val="004136BB"/>
    <w:rsid w:val="004159BB"/>
    <w:rsid w:val="004166D0"/>
    <w:rsid w:val="0042699F"/>
    <w:rsid w:val="004270FD"/>
    <w:rsid w:val="00430D35"/>
    <w:rsid w:val="00433836"/>
    <w:rsid w:val="00434355"/>
    <w:rsid w:val="00435007"/>
    <w:rsid w:val="004351DB"/>
    <w:rsid w:val="00441094"/>
    <w:rsid w:val="00442F31"/>
    <w:rsid w:val="00443042"/>
    <w:rsid w:val="0045186E"/>
    <w:rsid w:val="00452AE1"/>
    <w:rsid w:val="00462E1C"/>
    <w:rsid w:val="00462FD0"/>
    <w:rsid w:val="00464E8A"/>
    <w:rsid w:val="00467FD4"/>
    <w:rsid w:val="00473846"/>
    <w:rsid w:val="00482060"/>
    <w:rsid w:val="00482266"/>
    <w:rsid w:val="00484F04"/>
    <w:rsid w:val="0048715E"/>
    <w:rsid w:val="004875C8"/>
    <w:rsid w:val="00490784"/>
    <w:rsid w:val="00494B65"/>
    <w:rsid w:val="004954AA"/>
    <w:rsid w:val="00497657"/>
    <w:rsid w:val="004A2B9A"/>
    <w:rsid w:val="004A34A3"/>
    <w:rsid w:val="004A3F77"/>
    <w:rsid w:val="004B0D3A"/>
    <w:rsid w:val="004B101F"/>
    <w:rsid w:val="004B2BE7"/>
    <w:rsid w:val="004B4491"/>
    <w:rsid w:val="004B4D34"/>
    <w:rsid w:val="004B6A5A"/>
    <w:rsid w:val="004C1FB0"/>
    <w:rsid w:val="004C2D63"/>
    <w:rsid w:val="004C3051"/>
    <w:rsid w:val="004C6B8C"/>
    <w:rsid w:val="004C78FE"/>
    <w:rsid w:val="004D2D8A"/>
    <w:rsid w:val="004E00A6"/>
    <w:rsid w:val="004E031F"/>
    <w:rsid w:val="004E050F"/>
    <w:rsid w:val="004E2CBA"/>
    <w:rsid w:val="004E37E8"/>
    <w:rsid w:val="004F077B"/>
    <w:rsid w:val="004F2FCF"/>
    <w:rsid w:val="004F37FB"/>
    <w:rsid w:val="004F4A86"/>
    <w:rsid w:val="005004ED"/>
    <w:rsid w:val="00506B23"/>
    <w:rsid w:val="005104C6"/>
    <w:rsid w:val="0051298F"/>
    <w:rsid w:val="00515845"/>
    <w:rsid w:val="005234EE"/>
    <w:rsid w:val="00526C34"/>
    <w:rsid w:val="005329F3"/>
    <w:rsid w:val="00533B2B"/>
    <w:rsid w:val="005357FD"/>
    <w:rsid w:val="005364A9"/>
    <w:rsid w:val="005377B2"/>
    <w:rsid w:val="0054042F"/>
    <w:rsid w:val="005415C2"/>
    <w:rsid w:val="0055071E"/>
    <w:rsid w:val="00554755"/>
    <w:rsid w:val="00554F9E"/>
    <w:rsid w:val="00564424"/>
    <w:rsid w:val="0056596C"/>
    <w:rsid w:val="00567C6E"/>
    <w:rsid w:val="005723AA"/>
    <w:rsid w:val="00573014"/>
    <w:rsid w:val="00574F76"/>
    <w:rsid w:val="00576899"/>
    <w:rsid w:val="00577932"/>
    <w:rsid w:val="0058327F"/>
    <w:rsid w:val="0058613E"/>
    <w:rsid w:val="00594B37"/>
    <w:rsid w:val="0059584B"/>
    <w:rsid w:val="0059660A"/>
    <w:rsid w:val="005A1549"/>
    <w:rsid w:val="005A17A6"/>
    <w:rsid w:val="005A66E8"/>
    <w:rsid w:val="005B211A"/>
    <w:rsid w:val="005B3479"/>
    <w:rsid w:val="005B377F"/>
    <w:rsid w:val="005B4BE8"/>
    <w:rsid w:val="005B5FFC"/>
    <w:rsid w:val="005C15FD"/>
    <w:rsid w:val="005C5342"/>
    <w:rsid w:val="005C5FBB"/>
    <w:rsid w:val="005C6FE5"/>
    <w:rsid w:val="005D763E"/>
    <w:rsid w:val="005E0442"/>
    <w:rsid w:val="005E4712"/>
    <w:rsid w:val="005E541B"/>
    <w:rsid w:val="005E5581"/>
    <w:rsid w:val="005E7E22"/>
    <w:rsid w:val="005F6890"/>
    <w:rsid w:val="005F7DD7"/>
    <w:rsid w:val="006018A6"/>
    <w:rsid w:val="0060383C"/>
    <w:rsid w:val="00605569"/>
    <w:rsid w:val="006062E1"/>
    <w:rsid w:val="00607887"/>
    <w:rsid w:val="0061005B"/>
    <w:rsid w:val="00610243"/>
    <w:rsid w:val="00612FFF"/>
    <w:rsid w:val="006151F2"/>
    <w:rsid w:val="00624337"/>
    <w:rsid w:val="00626BA4"/>
    <w:rsid w:val="00630115"/>
    <w:rsid w:val="00633251"/>
    <w:rsid w:val="00633F32"/>
    <w:rsid w:val="00635765"/>
    <w:rsid w:val="006361C2"/>
    <w:rsid w:val="00636DD5"/>
    <w:rsid w:val="0064129C"/>
    <w:rsid w:val="006426DA"/>
    <w:rsid w:val="00651BA8"/>
    <w:rsid w:val="006551C4"/>
    <w:rsid w:val="00657BA8"/>
    <w:rsid w:val="00660AF8"/>
    <w:rsid w:val="00663AFE"/>
    <w:rsid w:val="00664DF3"/>
    <w:rsid w:val="00665354"/>
    <w:rsid w:val="0066587E"/>
    <w:rsid w:val="0066664E"/>
    <w:rsid w:val="006718BF"/>
    <w:rsid w:val="00672146"/>
    <w:rsid w:val="00675284"/>
    <w:rsid w:val="00676306"/>
    <w:rsid w:val="00676361"/>
    <w:rsid w:val="0067671F"/>
    <w:rsid w:val="0067785A"/>
    <w:rsid w:val="00681A75"/>
    <w:rsid w:val="0068241F"/>
    <w:rsid w:val="0068475F"/>
    <w:rsid w:val="00685856"/>
    <w:rsid w:val="00686E07"/>
    <w:rsid w:val="00687CD0"/>
    <w:rsid w:val="006917A5"/>
    <w:rsid w:val="00694341"/>
    <w:rsid w:val="0069523E"/>
    <w:rsid w:val="00695A6F"/>
    <w:rsid w:val="00697C38"/>
    <w:rsid w:val="006A3A17"/>
    <w:rsid w:val="006A5159"/>
    <w:rsid w:val="006A5A86"/>
    <w:rsid w:val="006A63A2"/>
    <w:rsid w:val="006B7C60"/>
    <w:rsid w:val="006C0002"/>
    <w:rsid w:val="006C1C20"/>
    <w:rsid w:val="006C1FA9"/>
    <w:rsid w:val="006C2651"/>
    <w:rsid w:val="006C3E7C"/>
    <w:rsid w:val="006C4068"/>
    <w:rsid w:val="006D0331"/>
    <w:rsid w:val="006D1DEA"/>
    <w:rsid w:val="006D2A7B"/>
    <w:rsid w:val="006D3368"/>
    <w:rsid w:val="006D59DE"/>
    <w:rsid w:val="006D61AD"/>
    <w:rsid w:val="006E1C1A"/>
    <w:rsid w:val="006E2BD7"/>
    <w:rsid w:val="006E40B2"/>
    <w:rsid w:val="006F0DDE"/>
    <w:rsid w:val="006F26BD"/>
    <w:rsid w:val="006F484E"/>
    <w:rsid w:val="006F57F1"/>
    <w:rsid w:val="006F6F98"/>
    <w:rsid w:val="006F782B"/>
    <w:rsid w:val="007112CC"/>
    <w:rsid w:val="00712079"/>
    <w:rsid w:val="00712FDC"/>
    <w:rsid w:val="00715C90"/>
    <w:rsid w:val="007162F9"/>
    <w:rsid w:val="00722012"/>
    <w:rsid w:val="00722478"/>
    <w:rsid w:val="00724043"/>
    <w:rsid w:val="00725452"/>
    <w:rsid w:val="00725AE4"/>
    <w:rsid w:val="00730DD0"/>
    <w:rsid w:val="00731682"/>
    <w:rsid w:val="0073211E"/>
    <w:rsid w:val="00732873"/>
    <w:rsid w:val="00732B79"/>
    <w:rsid w:val="00734080"/>
    <w:rsid w:val="00736F9B"/>
    <w:rsid w:val="00740048"/>
    <w:rsid w:val="0074089A"/>
    <w:rsid w:val="00740E57"/>
    <w:rsid w:val="00740F98"/>
    <w:rsid w:val="0074582B"/>
    <w:rsid w:val="00756821"/>
    <w:rsid w:val="00756EB5"/>
    <w:rsid w:val="007578E4"/>
    <w:rsid w:val="00760E67"/>
    <w:rsid w:val="00761641"/>
    <w:rsid w:val="0076224A"/>
    <w:rsid w:val="007649A3"/>
    <w:rsid w:val="00767BA9"/>
    <w:rsid w:val="00777097"/>
    <w:rsid w:val="007771FB"/>
    <w:rsid w:val="007817C3"/>
    <w:rsid w:val="00783FF4"/>
    <w:rsid w:val="007844E8"/>
    <w:rsid w:val="00792E40"/>
    <w:rsid w:val="0079470B"/>
    <w:rsid w:val="00795BB2"/>
    <w:rsid w:val="00795FDA"/>
    <w:rsid w:val="007A157C"/>
    <w:rsid w:val="007A1AD9"/>
    <w:rsid w:val="007A1D6D"/>
    <w:rsid w:val="007A3C90"/>
    <w:rsid w:val="007A438F"/>
    <w:rsid w:val="007A5AFC"/>
    <w:rsid w:val="007A6CE3"/>
    <w:rsid w:val="007A74D1"/>
    <w:rsid w:val="007B05D9"/>
    <w:rsid w:val="007B092F"/>
    <w:rsid w:val="007B1EAB"/>
    <w:rsid w:val="007B398B"/>
    <w:rsid w:val="007B444B"/>
    <w:rsid w:val="007C178F"/>
    <w:rsid w:val="007C33D9"/>
    <w:rsid w:val="007D75B5"/>
    <w:rsid w:val="007D79BA"/>
    <w:rsid w:val="007E11E1"/>
    <w:rsid w:val="007E1A0E"/>
    <w:rsid w:val="007E401B"/>
    <w:rsid w:val="007E7731"/>
    <w:rsid w:val="007F0F99"/>
    <w:rsid w:val="007F3623"/>
    <w:rsid w:val="007F625F"/>
    <w:rsid w:val="007F7625"/>
    <w:rsid w:val="00801DD3"/>
    <w:rsid w:val="008023AF"/>
    <w:rsid w:val="00804C26"/>
    <w:rsid w:val="0080689B"/>
    <w:rsid w:val="008074DD"/>
    <w:rsid w:val="00811061"/>
    <w:rsid w:val="008174B4"/>
    <w:rsid w:val="00820D91"/>
    <w:rsid w:val="00822BE3"/>
    <w:rsid w:val="008236D2"/>
    <w:rsid w:val="00823CD7"/>
    <w:rsid w:val="00830E80"/>
    <w:rsid w:val="008324DB"/>
    <w:rsid w:val="00837C5C"/>
    <w:rsid w:val="00840F93"/>
    <w:rsid w:val="0084391D"/>
    <w:rsid w:val="00843CCB"/>
    <w:rsid w:val="00847122"/>
    <w:rsid w:val="00850D11"/>
    <w:rsid w:val="00860546"/>
    <w:rsid w:val="00860E98"/>
    <w:rsid w:val="00873A9F"/>
    <w:rsid w:val="0087470D"/>
    <w:rsid w:val="008760B2"/>
    <w:rsid w:val="008807E5"/>
    <w:rsid w:val="00882E92"/>
    <w:rsid w:val="00883A06"/>
    <w:rsid w:val="00885629"/>
    <w:rsid w:val="00887056"/>
    <w:rsid w:val="008870FB"/>
    <w:rsid w:val="00893B29"/>
    <w:rsid w:val="008952BF"/>
    <w:rsid w:val="00895409"/>
    <w:rsid w:val="0089575E"/>
    <w:rsid w:val="00896734"/>
    <w:rsid w:val="008A035E"/>
    <w:rsid w:val="008A1A75"/>
    <w:rsid w:val="008A3E9D"/>
    <w:rsid w:val="008A5073"/>
    <w:rsid w:val="008B222E"/>
    <w:rsid w:val="008B254C"/>
    <w:rsid w:val="008B572C"/>
    <w:rsid w:val="008C0FDA"/>
    <w:rsid w:val="008D06CB"/>
    <w:rsid w:val="008D4C9D"/>
    <w:rsid w:val="008D74A2"/>
    <w:rsid w:val="008E53E9"/>
    <w:rsid w:val="008F1796"/>
    <w:rsid w:val="008F4531"/>
    <w:rsid w:val="00902B5C"/>
    <w:rsid w:val="00903F70"/>
    <w:rsid w:val="00904064"/>
    <w:rsid w:val="009042AA"/>
    <w:rsid w:val="00904675"/>
    <w:rsid w:val="009061B0"/>
    <w:rsid w:val="00910C19"/>
    <w:rsid w:val="00913901"/>
    <w:rsid w:val="009177F5"/>
    <w:rsid w:val="00920102"/>
    <w:rsid w:val="00920DE5"/>
    <w:rsid w:val="009226BE"/>
    <w:rsid w:val="00924352"/>
    <w:rsid w:val="00931963"/>
    <w:rsid w:val="0093360A"/>
    <w:rsid w:val="00937101"/>
    <w:rsid w:val="00937960"/>
    <w:rsid w:val="00941F8B"/>
    <w:rsid w:val="0094319C"/>
    <w:rsid w:val="00945859"/>
    <w:rsid w:val="00947D94"/>
    <w:rsid w:val="00952550"/>
    <w:rsid w:val="00955783"/>
    <w:rsid w:val="00955BA6"/>
    <w:rsid w:val="009578E0"/>
    <w:rsid w:val="0096140B"/>
    <w:rsid w:val="00961938"/>
    <w:rsid w:val="009628A9"/>
    <w:rsid w:val="00962C6D"/>
    <w:rsid w:val="00965209"/>
    <w:rsid w:val="00966F20"/>
    <w:rsid w:val="0097304D"/>
    <w:rsid w:val="009807DF"/>
    <w:rsid w:val="009810F5"/>
    <w:rsid w:val="0098146D"/>
    <w:rsid w:val="0098539A"/>
    <w:rsid w:val="009867F1"/>
    <w:rsid w:val="009912A9"/>
    <w:rsid w:val="0099374E"/>
    <w:rsid w:val="009A6BEC"/>
    <w:rsid w:val="009A7B82"/>
    <w:rsid w:val="009A7FDD"/>
    <w:rsid w:val="009B0410"/>
    <w:rsid w:val="009B5BF6"/>
    <w:rsid w:val="009C19FF"/>
    <w:rsid w:val="009C53E7"/>
    <w:rsid w:val="009C54F8"/>
    <w:rsid w:val="009C73FA"/>
    <w:rsid w:val="009D58AD"/>
    <w:rsid w:val="009D6024"/>
    <w:rsid w:val="009D686C"/>
    <w:rsid w:val="009E15C1"/>
    <w:rsid w:val="009E24BC"/>
    <w:rsid w:val="009E3AEE"/>
    <w:rsid w:val="009E7070"/>
    <w:rsid w:val="009E7CDE"/>
    <w:rsid w:val="009F25EC"/>
    <w:rsid w:val="009F6F31"/>
    <w:rsid w:val="009F7FFD"/>
    <w:rsid w:val="00A05DF9"/>
    <w:rsid w:val="00A071AD"/>
    <w:rsid w:val="00A10505"/>
    <w:rsid w:val="00A10B45"/>
    <w:rsid w:val="00A1251D"/>
    <w:rsid w:val="00A13AC8"/>
    <w:rsid w:val="00A23894"/>
    <w:rsid w:val="00A25ED8"/>
    <w:rsid w:val="00A26D09"/>
    <w:rsid w:val="00A278FD"/>
    <w:rsid w:val="00A35C99"/>
    <w:rsid w:val="00A35E65"/>
    <w:rsid w:val="00A36699"/>
    <w:rsid w:val="00A377DC"/>
    <w:rsid w:val="00A421AE"/>
    <w:rsid w:val="00A444D5"/>
    <w:rsid w:val="00A446C7"/>
    <w:rsid w:val="00A468DF"/>
    <w:rsid w:val="00A51598"/>
    <w:rsid w:val="00A520FF"/>
    <w:rsid w:val="00A548EB"/>
    <w:rsid w:val="00A5604B"/>
    <w:rsid w:val="00A5642D"/>
    <w:rsid w:val="00A5771D"/>
    <w:rsid w:val="00A57D78"/>
    <w:rsid w:val="00A608BD"/>
    <w:rsid w:val="00A60927"/>
    <w:rsid w:val="00A60B82"/>
    <w:rsid w:val="00A6690F"/>
    <w:rsid w:val="00A67CC6"/>
    <w:rsid w:val="00A67F44"/>
    <w:rsid w:val="00A770BB"/>
    <w:rsid w:val="00A809D2"/>
    <w:rsid w:val="00A815B5"/>
    <w:rsid w:val="00A826EA"/>
    <w:rsid w:val="00A840AC"/>
    <w:rsid w:val="00A84FDD"/>
    <w:rsid w:val="00A852E0"/>
    <w:rsid w:val="00A85E79"/>
    <w:rsid w:val="00A86BC1"/>
    <w:rsid w:val="00A90A61"/>
    <w:rsid w:val="00A954B8"/>
    <w:rsid w:val="00A96728"/>
    <w:rsid w:val="00AA2043"/>
    <w:rsid w:val="00AA3F4A"/>
    <w:rsid w:val="00AA40D7"/>
    <w:rsid w:val="00AA6B12"/>
    <w:rsid w:val="00AA78F8"/>
    <w:rsid w:val="00AB0CF6"/>
    <w:rsid w:val="00AB60EE"/>
    <w:rsid w:val="00AC0F2C"/>
    <w:rsid w:val="00AC67D0"/>
    <w:rsid w:val="00AD0DE7"/>
    <w:rsid w:val="00AD1103"/>
    <w:rsid w:val="00AD5392"/>
    <w:rsid w:val="00AE0A92"/>
    <w:rsid w:val="00AE0AB0"/>
    <w:rsid w:val="00AE2369"/>
    <w:rsid w:val="00AE2783"/>
    <w:rsid w:val="00AE4D86"/>
    <w:rsid w:val="00AE7CF4"/>
    <w:rsid w:val="00AF1880"/>
    <w:rsid w:val="00AF1DD4"/>
    <w:rsid w:val="00AF5364"/>
    <w:rsid w:val="00AF7397"/>
    <w:rsid w:val="00B00366"/>
    <w:rsid w:val="00B00D64"/>
    <w:rsid w:val="00B020DE"/>
    <w:rsid w:val="00B04033"/>
    <w:rsid w:val="00B0569E"/>
    <w:rsid w:val="00B064F6"/>
    <w:rsid w:val="00B12D24"/>
    <w:rsid w:val="00B13599"/>
    <w:rsid w:val="00B16043"/>
    <w:rsid w:val="00B16F5B"/>
    <w:rsid w:val="00B213A4"/>
    <w:rsid w:val="00B2398B"/>
    <w:rsid w:val="00B2566A"/>
    <w:rsid w:val="00B26B79"/>
    <w:rsid w:val="00B417BB"/>
    <w:rsid w:val="00B429E6"/>
    <w:rsid w:val="00B436C2"/>
    <w:rsid w:val="00B44693"/>
    <w:rsid w:val="00B53794"/>
    <w:rsid w:val="00B53B7F"/>
    <w:rsid w:val="00B569BA"/>
    <w:rsid w:val="00B6294A"/>
    <w:rsid w:val="00B63D68"/>
    <w:rsid w:val="00B65D80"/>
    <w:rsid w:val="00B73FD4"/>
    <w:rsid w:val="00B747F5"/>
    <w:rsid w:val="00B80E3C"/>
    <w:rsid w:val="00B81A6F"/>
    <w:rsid w:val="00B8374B"/>
    <w:rsid w:val="00B85E3F"/>
    <w:rsid w:val="00B86595"/>
    <w:rsid w:val="00B91084"/>
    <w:rsid w:val="00B93013"/>
    <w:rsid w:val="00B9353B"/>
    <w:rsid w:val="00B95657"/>
    <w:rsid w:val="00B97689"/>
    <w:rsid w:val="00BB1956"/>
    <w:rsid w:val="00BB2944"/>
    <w:rsid w:val="00BB32B5"/>
    <w:rsid w:val="00BB5F42"/>
    <w:rsid w:val="00BB6530"/>
    <w:rsid w:val="00BC445B"/>
    <w:rsid w:val="00BC604C"/>
    <w:rsid w:val="00BC7DA5"/>
    <w:rsid w:val="00BD64C6"/>
    <w:rsid w:val="00BD7A87"/>
    <w:rsid w:val="00BE00DE"/>
    <w:rsid w:val="00BE5D88"/>
    <w:rsid w:val="00BF09D8"/>
    <w:rsid w:val="00BF1359"/>
    <w:rsid w:val="00BF3303"/>
    <w:rsid w:val="00BF48EC"/>
    <w:rsid w:val="00BF6049"/>
    <w:rsid w:val="00C01C7D"/>
    <w:rsid w:val="00C03692"/>
    <w:rsid w:val="00C168DF"/>
    <w:rsid w:val="00C17A97"/>
    <w:rsid w:val="00C20249"/>
    <w:rsid w:val="00C2480F"/>
    <w:rsid w:val="00C24C24"/>
    <w:rsid w:val="00C253B9"/>
    <w:rsid w:val="00C261B1"/>
    <w:rsid w:val="00C2667D"/>
    <w:rsid w:val="00C31C89"/>
    <w:rsid w:val="00C35D31"/>
    <w:rsid w:val="00C436EC"/>
    <w:rsid w:val="00C4554E"/>
    <w:rsid w:val="00C45EAA"/>
    <w:rsid w:val="00C46A3C"/>
    <w:rsid w:val="00C47E76"/>
    <w:rsid w:val="00C56091"/>
    <w:rsid w:val="00C56390"/>
    <w:rsid w:val="00C71645"/>
    <w:rsid w:val="00C7199F"/>
    <w:rsid w:val="00C759B9"/>
    <w:rsid w:val="00C814ED"/>
    <w:rsid w:val="00C81618"/>
    <w:rsid w:val="00C9473D"/>
    <w:rsid w:val="00CA1083"/>
    <w:rsid w:val="00CA2512"/>
    <w:rsid w:val="00CA2727"/>
    <w:rsid w:val="00CA29A0"/>
    <w:rsid w:val="00CB13DD"/>
    <w:rsid w:val="00CB24B9"/>
    <w:rsid w:val="00CB3C9A"/>
    <w:rsid w:val="00CB3CF1"/>
    <w:rsid w:val="00CD0EBF"/>
    <w:rsid w:val="00CD6CCB"/>
    <w:rsid w:val="00CF1FC2"/>
    <w:rsid w:val="00CF44F6"/>
    <w:rsid w:val="00D00728"/>
    <w:rsid w:val="00D01575"/>
    <w:rsid w:val="00D0359D"/>
    <w:rsid w:val="00D03FAE"/>
    <w:rsid w:val="00D04148"/>
    <w:rsid w:val="00D04173"/>
    <w:rsid w:val="00D04B59"/>
    <w:rsid w:val="00D064B0"/>
    <w:rsid w:val="00D12097"/>
    <w:rsid w:val="00D13EB8"/>
    <w:rsid w:val="00D13FFB"/>
    <w:rsid w:val="00D14710"/>
    <w:rsid w:val="00D1547F"/>
    <w:rsid w:val="00D15DF6"/>
    <w:rsid w:val="00D15E01"/>
    <w:rsid w:val="00D165BB"/>
    <w:rsid w:val="00D1691F"/>
    <w:rsid w:val="00D16A94"/>
    <w:rsid w:val="00D173FE"/>
    <w:rsid w:val="00D20726"/>
    <w:rsid w:val="00D21592"/>
    <w:rsid w:val="00D2525B"/>
    <w:rsid w:val="00D25595"/>
    <w:rsid w:val="00D25C4B"/>
    <w:rsid w:val="00D304EB"/>
    <w:rsid w:val="00D478EC"/>
    <w:rsid w:val="00D47E59"/>
    <w:rsid w:val="00D5007E"/>
    <w:rsid w:val="00D51EEE"/>
    <w:rsid w:val="00D52105"/>
    <w:rsid w:val="00D551EE"/>
    <w:rsid w:val="00D552FE"/>
    <w:rsid w:val="00D5605C"/>
    <w:rsid w:val="00D561BC"/>
    <w:rsid w:val="00D57734"/>
    <w:rsid w:val="00D5794A"/>
    <w:rsid w:val="00D6021E"/>
    <w:rsid w:val="00D6028B"/>
    <w:rsid w:val="00D61AB7"/>
    <w:rsid w:val="00D636B4"/>
    <w:rsid w:val="00D64668"/>
    <w:rsid w:val="00D70D56"/>
    <w:rsid w:val="00D756AA"/>
    <w:rsid w:val="00D77492"/>
    <w:rsid w:val="00D8047F"/>
    <w:rsid w:val="00D836E3"/>
    <w:rsid w:val="00D85CED"/>
    <w:rsid w:val="00D96478"/>
    <w:rsid w:val="00D966D2"/>
    <w:rsid w:val="00DA66B8"/>
    <w:rsid w:val="00DB13F1"/>
    <w:rsid w:val="00DB21B6"/>
    <w:rsid w:val="00DB42A4"/>
    <w:rsid w:val="00DB44A0"/>
    <w:rsid w:val="00DB5FE1"/>
    <w:rsid w:val="00DB697A"/>
    <w:rsid w:val="00DB7061"/>
    <w:rsid w:val="00DC36EF"/>
    <w:rsid w:val="00DC6868"/>
    <w:rsid w:val="00DC6BBB"/>
    <w:rsid w:val="00DC7312"/>
    <w:rsid w:val="00DD1C2E"/>
    <w:rsid w:val="00DE4DF8"/>
    <w:rsid w:val="00DE5B3F"/>
    <w:rsid w:val="00DE7EFD"/>
    <w:rsid w:val="00DF196A"/>
    <w:rsid w:val="00DF20B0"/>
    <w:rsid w:val="00E00522"/>
    <w:rsid w:val="00E063D7"/>
    <w:rsid w:val="00E077FA"/>
    <w:rsid w:val="00E139ED"/>
    <w:rsid w:val="00E15244"/>
    <w:rsid w:val="00E217B9"/>
    <w:rsid w:val="00E22C25"/>
    <w:rsid w:val="00E236C7"/>
    <w:rsid w:val="00E2797A"/>
    <w:rsid w:val="00E3104B"/>
    <w:rsid w:val="00E34656"/>
    <w:rsid w:val="00E35CF4"/>
    <w:rsid w:val="00E41295"/>
    <w:rsid w:val="00E421B0"/>
    <w:rsid w:val="00E42B6F"/>
    <w:rsid w:val="00E4793B"/>
    <w:rsid w:val="00E47CAB"/>
    <w:rsid w:val="00E55D07"/>
    <w:rsid w:val="00E56519"/>
    <w:rsid w:val="00E57038"/>
    <w:rsid w:val="00E57AC9"/>
    <w:rsid w:val="00E60984"/>
    <w:rsid w:val="00E60F0C"/>
    <w:rsid w:val="00E6110E"/>
    <w:rsid w:val="00E61212"/>
    <w:rsid w:val="00E667C4"/>
    <w:rsid w:val="00E71F01"/>
    <w:rsid w:val="00E721BB"/>
    <w:rsid w:val="00E73898"/>
    <w:rsid w:val="00E754F4"/>
    <w:rsid w:val="00E76038"/>
    <w:rsid w:val="00E76358"/>
    <w:rsid w:val="00E81850"/>
    <w:rsid w:val="00E82FCC"/>
    <w:rsid w:val="00E8441B"/>
    <w:rsid w:val="00E86275"/>
    <w:rsid w:val="00E86B72"/>
    <w:rsid w:val="00E87642"/>
    <w:rsid w:val="00E9083C"/>
    <w:rsid w:val="00E94C85"/>
    <w:rsid w:val="00E964CF"/>
    <w:rsid w:val="00E9670F"/>
    <w:rsid w:val="00E968A6"/>
    <w:rsid w:val="00EA351B"/>
    <w:rsid w:val="00EA5C05"/>
    <w:rsid w:val="00EB0DFC"/>
    <w:rsid w:val="00EB38D8"/>
    <w:rsid w:val="00EB399A"/>
    <w:rsid w:val="00EB4335"/>
    <w:rsid w:val="00EB45CD"/>
    <w:rsid w:val="00EC27FC"/>
    <w:rsid w:val="00ED10C4"/>
    <w:rsid w:val="00ED5213"/>
    <w:rsid w:val="00EE059A"/>
    <w:rsid w:val="00EE06A5"/>
    <w:rsid w:val="00EE5449"/>
    <w:rsid w:val="00EE6397"/>
    <w:rsid w:val="00EE758D"/>
    <w:rsid w:val="00EF00C3"/>
    <w:rsid w:val="00EF172F"/>
    <w:rsid w:val="00F017DF"/>
    <w:rsid w:val="00F02CC5"/>
    <w:rsid w:val="00F04ABA"/>
    <w:rsid w:val="00F06431"/>
    <w:rsid w:val="00F073B6"/>
    <w:rsid w:val="00F11334"/>
    <w:rsid w:val="00F12F8D"/>
    <w:rsid w:val="00F12FAD"/>
    <w:rsid w:val="00F14264"/>
    <w:rsid w:val="00F1451A"/>
    <w:rsid w:val="00F15549"/>
    <w:rsid w:val="00F25DE8"/>
    <w:rsid w:val="00F26965"/>
    <w:rsid w:val="00F26E56"/>
    <w:rsid w:val="00F270DC"/>
    <w:rsid w:val="00F30E51"/>
    <w:rsid w:val="00F32481"/>
    <w:rsid w:val="00F33F86"/>
    <w:rsid w:val="00F35C6E"/>
    <w:rsid w:val="00F36DF6"/>
    <w:rsid w:val="00F41763"/>
    <w:rsid w:val="00F53F3E"/>
    <w:rsid w:val="00F5509D"/>
    <w:rsid w:val="00F55815"/>
    <w:rsid w:val="00F57205"/>
    <w:rsid w:val="00F57AC3"/>
    <w:rsid w:val="00F7491D"/>
    <w:rsid w:val="00F74D78"/>
    <w:rsid w:val="00F76A11"/>
    <w:rsid w:val="00F80C9D"/>
    <w:rsid w:val="00F8290B"/>
    <w:rsid w:val="00F85542"/>
    <w:rsid w:val="00F85DBD"/>
    <w:rsid w:val="00F8600E"/>
    <w:rsid w:val="00F91CD6"/>
    <w:rsid w:val="00F922DE"/>
    <w:rsid w:val="00F9292F"/>
    <w:rsid w:val="00F92ECC"/>
    <w:rsid w:val="00F943CC"/>
    <w:rsid w:val="00F9799B"/>
    <w:rsid w:val="00FA183F"/>
    <w:rsid w:val="00FA29AA"/>
    <w:rsid w:val="00FA2EB3"/>
    <w:rsid w:val="00FA4CC7"/>
    <w:rsid w:val="00FA4CFF"/>
    <w:rsid w:val="00FB11A9"/>
    <w:rsid w:val="00FB299C"/>
    <w:rsid w:val="00FB5F50"/>
    <w:rsid w:val="00FC229F"/>
    <w:rsid w:val="00FC2A1E"/>
    <w:rsid w:val="00FD2312"/>
    <w:rsid w:val="00FD6000"/>
    <w:rsid w:val="00FD65C8"/>
    <w:rsid w:val="00FE3AA3"/>
    <w:rsid w:val="00FF0115"/>
    <w:rsid w:val="00FF25FA"/>
    <w:rsid w:val="00FF28F1"/>
    <w:rsid w:val="00FF312B"/>
    <w:rsid w:val="00FF4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9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442F31"/>
    <w:pPr>
      <w:keepNext/>
      <w:spacing w:before="120" w:after="120"/>
      <w:ind w:firstLine="567"/>
      <w:jc w:val="center"/>
      <w:outlineLvl w:val="0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1F0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12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912A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9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912A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9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07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hlnormal">
    <w:name w:val="hlnormal"/>
    <w:basedOn w:val="a0"/>
    <w:rsid w:val="00327E79"/>
  </w:style>
  <w:style w:type="paragraph" w:styleId="a7">
    <w:name w:val="Normal (Web)"/>
    <w:basedOn w:val="a"/>
    <w:uiPriority w:val="99"/>
    <w:unhideWhenUsed/>
    <w:rsid w:val="00327E79"/>
    <w:pPr>
      <w:spacing w:before="100" w:beforeAutospacing="1" w:after="100" w:afterAutospacing="1"/>
    </w:pPr>
  </w:style>
  <w:style w:type="character" w:customStyle="1" w:styleId="hl2">
    <w:name w:val="hl2"/>
    <w:basedOn w:val="a0"/>
    <w:rsid w:val="00327E79"/>
  </w:style>
  <w:style w:type="character" w:customStyle="1" w:styleId="highlight">
    <w:name w:val="highlight"/>
    <w:basedOn w:val="a0"/>
    <w:rsid w:val="00327E79"/>
  </w:style>
  <w:style w:type="paragraph" w:styleId="a8">
    <w:name w:val="footnote text"/>
    <w:aliases w:val="Знак Знак Знак Знак Знак Знак Знак Знак Знак"/>
    <w:basedOn w:val="a"/>
    <w:link w:val="a9"/>
    <w:unhideWhenUsed/>
    <w:rsid w:val="00433836"/>
    <w:rPr>
      <w:sz w:val="20"/>
      <w:szCs w:val="20"/>
    </w:rPr>
  </w:style>
  <w:style w:type="character" w:customStyle="1" w:styleId="a9">
    <w:name w:val="Текст сноски Знак"/>
    <w:aliases w:val="Знак Знак Знак Знак Знак Знак Знак Знак Знак Знак"/>
    <w:basedOn w:val="a0"/>
    <w:link w:val="a8"/>
    <w:rsid w:val="004338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nhideWhenUsed/>
    <w:rsid w:val="00433836"/>
    <w:rPr>
      <w:vertAlign w:val="superscript"/>
    </w:rPr>
  </w:style>
  <w:style w:type="paragraph" w:customStyle="1" w:styleId="2Char">
    <w:name w:val="Знак2 Знак Знак Знак Знак Знак Знак Знак Знак Знак Знак Знак Знак Знак Знак Знак Char"/>
    <w:basedOn w:val="a"/>
    <w:rsid w:val="00840F9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ab">
    <w:name w:val="Hyperlink"/>
    <w:basedOn w:val="a0"/>
    <w:uiPriority w:val="99"/>
    <w:unhideWhenUsed/>
    <w:rsid w:val="00D561BC"/>
    <w:rPr>
      <w:color w:val="0000FF"/>
      <w:u w:val="single"/>
    </w:rPr>
  </w:style>
  <w:style w:type="character" w:styleId="ac">
    <w:name w:val="Strong"/>
    <w:basedOn w:val="a0"/>
    <w:uiPriority w:val="22"/>
    <w:qFormat/>
    <w:rsid w:val="0004058E"/>
    <w:rPr>
      <w:b/>
      <w:bCs/>
    </w:rPr>
  </w:style>
  <w:style w:type="character" w:styleId="ad">
    <w:name w:val="Emphasis"/>
    <w:basedOn w:val="a0"/>
    <w:uiPriority w:val="20"/>
    <w:qFormat/>
    <w:rsid w:val="0004058E"/>
    <w:rPr>
      <w:i/>
      <w:iCs/>
    </w:rPr>
  </w:style>
  <w:style w:type="paragraph" w:customStyle="1" w:styleId="ae">
    <w:name w:val="Акты"/>
    <w:basedOn w:val="a"/>
    <w:link w:val="af"/>
    <w:qFormat/>
    <w:rsid w:val="0015151A"/>
    <w:pPr>
      <w:ind w:firstLine="709"/>
      <w:jc w:val="both"/>
    </w:pPr>
    <w:rPr>
      <w:rFonts w:cs="Calibri"/>
      <w:sz w:val="28"/>
      <w:szCs w:val="28"/>
    </w:rPr>
  </w:style>
  <w:style w:type="character" w:customStyle="1" w:styleId="af">
    <w:name w:val="Акты Знак"/>
    <w:basedOn w:val="a0"/>
    <w:link w:val="ae"/>
    <w:locked/>
    <w:rsid w:val="0015151A"/>
    <w:rPr>
      <w:rFonts w:ascii="Times New Roman" w:eastAsia="Times New Roman" w:hAnsi="Times New Roman" w:cs="Calibri"/>
      <w:sz w:val="28"/>
      <w:szCs w:val="28"/>
      <w:lang w:eastAsia="ru-RU"/>
    </w:rPr>
  </w:style>
  <w:style w:type="paragraph" w:customStyle="1" w:styleId="wm">
    <w:name w:val="wm"/>
    <w:basedOn w:val="a"/>
    <w:rsid w:val="00850D11"/>
    <w:pPr>
      <w:spacing w:before="100" w:beforeAutospacing="1" w:after="100" w:afterAutospacing="1"/>
    </w:pPr>
  </w:style>
  <w:style w:type="paragraph" w:customStyle="1" w:styleId="sml">
    <w:name w:val="sml"/>
    <w:basedOn w:val="a"/>
    <w:rsid w:val="00850D11"/>
    <w:pPr>
      <w:spacing w:before="100" w:beforeAutospacing="1" w:after="100" w:afterAutospacing="1"/>
    </w:pPr>
  </w:style>
  <w:style w:type="paragraph" w:styleId="af0">
    <w:name w:val="Balloon Text"/>
    <w:basedOn w:val="a"/>
    <w:link w:val="af1"/>
    <w:uiPriority w:val="99"/>
    <w:semiHidden/>
    <w:unhideWhenUsed/>
    <w:rsid w:val="00850D1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50D1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Body Text"/>
    <w:basedOn w:val="a"/>
    <w:link w:val="af3"/>
    <w:rsid w:val="00031AD7"/>
    <w:pPr>
      <w:suppressAutoHyphens/>
      <w:jc w:val="center"/>
    </w:pPr>
    <w:rPr>
      <w:b/>
      <w:szCs w:val="20"/>
      <w:lang w:eastAsia="ar-SA"/>
    </w:rPr>
  </w:style>
  <w:style w:type="character" w:customStyle="1" w:styleId="af3">
    <w:name w:val="Основной текст Знак"/>
    <w:basedOn w:val="a0"/>
    <w:link w:val="af2"/>
    <w:rsid w:val="00031AD7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f4">
    <w:name w:val="No Spacing"/>
    <w:uiPriority w:val="1"/>
    <w:qFormat/>
    <w:rsid w:val="00D602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59"/>
    <w:rsid w:val="00D6021E"/>
    <w:pPr>
      <w:spacing w:after="0" w:line="240" w:lineRule="auto"/>
      <w:ind w:firstLine="357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qFormat/>
    <w:rsid w:val="00FD6000"/>
    <w:pPr>
      <w:ind w:left="720"/>
      <w:contextualSpacing/>
    </w:pPr>
  </w:style>
  <w:style w:type="paragraph" w:styleId="af7">
    <w:name w:val="Body Text Indent"/>
    <w:basedOn w:val="a"/>
    <w:link w:val="af8"/>
    <w:rsid w:val="00F7491D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F749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42F3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hl">
    <w:name w:val="hl"/>
    <w:basedOn w:val="a0"/>
    <w:rsid w:val="00A23894"/>
  </w:style>
  <w:style w:type="paragraph" w:customStyle="1" w:styleId="ConsPlusCell">
    <w:name w:val="ConsPlusCell"/>
    <w:uiPriority w:val="99"/>
    <w:rsid w:val="00B064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71F0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f9">
    <w:name w:val="Колонтитул_"/>
    <w:basedOn w:val="a0"/>
    <w:link w:val="11"/>
    <w:rsid w:val="00BF604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fa">
    <w:name w:val="Колонтитул"/>
    <w:basedOn w:val="af9"/>
    <w:rsid w:val="00BF604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Подпись к таблице (2)_"/>
    <w:basedOn w:val="a0"/>
    <w:link w:val="20"/>
    <w:rsid w:val="00BF604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fb">
    <w:name w:val="Основной текст + Полужирный"/>
    <w:basedOn w:val="af3"/>
    <w:rsid w:val="00BF604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eastAsia="ar-SA"/>
    </w:rPr>
  </w:style>
  <w:style w:type="character" w:customStyle="1" w:styleId="Tahoma">
    <w:name w:val="Основной текст + Tahoma"/>
    <w:aliases w:val="10,5 pt"/>
    <w:basedOn w:val="af3"/>
    <w:rsid w:val="00BF6049"/>
    <w:rPr>
      <w:rFonts w:ascii="Tahoma" w:eastAsia="Times New Roman" w:hAnsi="Tahoma" w:cs="Tahoma"/>
      <w:b w:val="0"/>
      <w:sz w:val="21"/>
      <w:szCs w:val="21"/>
      <w:shd w:val="clear" w:color="auto" w:fill="FFFFFF"/>
      <w:lang w:eastAsia="ar-SA"/>
    </w:rPr>
  </w:style>
  <w:style w:type="character" w:customStyle="1" w:styleId="MSReferenceSansSerif">
    <w:name w:val="Основной текст + MS Reference Sans Serif"/>
    <w:basedOn w:val="af3"/>
    <w:rsid w:val="00BF6049"/>
    <w:rPr>
      <w:rFonts w:ascii="MS Reference Sans Serif" w:eastAsia="Times New Roman" w:hAnsi="MS Reference Sans Serif" w:cs="MS Reference Sans Serif"/>
      <w:b w:val="0"/>
      <w:sz w:val="26"/>
      <w:szCs w:val="26"/>
      <w:shd w:val="clear" w:color="auto" w:fill="FFFFFF"/>
      <w:lang w:eastAsia="ar-SA"/>
    </w:rPr>
  </w:style>
  <w:style w:type="character" w:customStyle="1" w:styleId="afc">
    <w:name w:val="Подпись к таблице_"/>
    <w:basedOn w:val="a0"/>
    <w:link w:val="12"/>
    <w:rsid w:val="00BF604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fd">
    <w:name w:val="Подпись к таблице"/>
    <w:basedOn w:val="afc"/>
    <w:rsid w:val="00BF6049"/>
    <w:rPr>
      <w:rFonts w:ascii="Times New Roman" w:hAnsi="Times New Roman" w:cs="Times New Roman"/>
      <w:b/>
      <w:bCs/>
      <w:sz w:val="26"/>
      <w:szCs w:val="26"/>
      <w:u w:val="single"/>
      <w:shd w:val="clear" w:color="auto" w:fill="FFFFFF"/>
    </w:rPr>
  </w:style>
  <w:style w:type="character" w:customStyle="1" w:styleId="MSReferenceSansSerif0">
    <w:name w:val="Подпись к таблице + MS Reference Sans Serif"/>
    <w:aliases w:val="11,5 pt2,Не полужирный,Курсив"/>
    <w:basedOn w:val="afc"/>
    <w:rsid w:val="00BF6049"/>
    <w:rPr>
      <w:rFonts w:ascii="MS Reference Sans Serif" w:hAnsi="MS Reference Sans Serif" w:cs="MS Reference Sans Serif"/>
      <w:b/>
      <w:bCs/>
      <w:i/>
      <w:iCs/>
      <w:sz w:val="23"/>
      <w:szCs w:val="23"/>
      <w:u w:val="single"/>
      <w:shd w:val="clear" w:color="auto" w:fill="FFFFFF"/>
    </w:rPr>
  </w:style>
  <w:style w:type="character" w:customStyle="1" w:styleId="Tahoma1">
    <w:name w:val="Основной текст + Tahoma1"/>
    <w:aliases w:val="111,5 pt1,Курсив1"/>
    <w:basedOn w:val="af3"/>
    <w:rsid w:val="00BF6049"/>
    <w:rPr>
      <w:rFonts w:ascii="Tahoma" w:eastAsia="Times New Roman" w:hAnsi="Tahoma" w:cs="Tahoma"/>
      <w:b w:val="0"/>
      <w:i/>
      <w:iCs/>
      <w:sz w:val="23"/>
      <w:szCs w:val="23"/>
      <w:shd w:val="clear" w:color="auto" w:fill="FFFFFF"/>
      <w:lang w:eastAsia="ar-SA"/>
    </w:rPr>
  </w:style>
  <w:style w:type="paragraph" w:customStyle="1" w:styleId="11">
    <w:name w:val="Колонтитул1"/>
    <w:basedOn w:val="a"/>
    <w:link w:val="af9"/>
    <w:rsid w:val="00BF6049"/>
    <w:pPr>
      <w:widowControl w:val="0"/>
      <w:shd w:val="clear" w:color="auto" w:fill="FFFFFF"/>
      <w:spacing w:line="240" w:lineRule="atLeast"/>
    </w:pPr>
    <w:rPr>
      <w:rFonts w:eastAsiaTheme="minorHAnsi"/>
      <w:sz w:val="26"/>
      <w:szCs w:val="26"/>
      <w:lang w:eastAsia="en-US"/>
    </w:rPr>
  </w:style>
  <w:style w:type="paragraph" w:customStyle="1" w:styleId="20">
    <w:name w:val="Подпись к таблице (2)"/>
    <w:basedOn w:val="a"/>
    <w:link w:val="2"/>
    <w:rsid w:val="00BF6049"/>
    <w:pPr>
      <w:widowControl w:val="0"/>
      <w:shd w:val="clear" w:color="auto" w:fill="FFFFFF"/>
      <w:spacing w:line="240" w:lineRule="atLeast"/>
    </w:pPr>
    <w:rPr>
      <w:rFonts w:eastAsiaTheme="minorHAnsi"/>
      <w:sz w:val="26"/>
      <w:szCs w:val="26"/>
      <w:lang w:eastAsia="en-US"/>
    </w:rPr>
  </w:style>
  <w:style w:type="paragraph" w:customStyle="1" w:styleId="12">
    <w:name w:val="Подпись к таблице1"/>
    <w:basedOn w:val="a"/>
    <w:link w:val="afc"/>
    <w:rsid w:val="00BF6049"/>
    <w:pPr>
      <w:widowControl w:val="0"/>
      <w:shd w:val="clear" w:color="auto" w:fill="FFFFFF"/>
      <w:spacing w:line="298" w:lineRule="exact"/>
    </w:pPr>
    <w:rPr>
      <w:rFonts w:eastAsiaTheme="minorHAnsi"/>
      <w:b/>
      <w:bCs/>
      <w:sz w:val="26"/>
      <w:szCs w:val="26"/>
      <w:lang w:eastAsia="en-US"/>
    </w:rPr>
  </w:style>
  <w:style w:type="paragraph" w:styleId="afe">
    <w:name w:val="endnote text"/>
    <w:basedOn w:val="a"/>
    <w:link w:val="aff"/>
    <w:uiPriority w:val="99"/>
    <w:semiHidden/>
    <w:unhideWhenUsed/>
    <w:rsid w:val="009810F5"/>
    <w:rPr>
      <w:sz w:val="20"/>
      <w:szCs w:val="20"/>
    </w:rPr>
  </w:style>
  <w:style w:type="character" w:customStyle="1" w:styleId="aff">
    <w:name w:val="Текст концевой сноски Знак"/>
    <w:basedOn w:val="a0"/>
    <w:link w:val="afe"/>
    <w:uiPriority w:val="99"/>
    <w:semiHidden/>
    <w:rsid w:val="009810F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basedOn w:val="a0"/>
    <w:uiPriority w:val="99"/>
    <w:semiHidden/>
    <w:unhideWhenUsed/>
    <w:rsid w:val="009810F5"/>
    <w:rPr>
      <w:vertAlign w:val="superscript"/>
    </w:rPr>
  </w:style>
  <w:style w:type="character" w:customStyle="1" w:styleId="confultext">
    <w:name w:val="con_fultext"/>
    <w:basedOn w:val="a0"/>
    <w:rsid w:val="00C31C89"/>
  </w:style>
  <w:style w:type="paragraph" w:styleId="HTML">
    <w:name w:val="HTML Preformatted"/>
    <w:basedOn w:val="a"/>
    <w:link w:val="HTML0"/>
    <w:uiPriority w:val="99"/>
    <w:unhideWhenUsed/>
    <w:rsid w:val="001078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0780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mment-title">
    <w:name w:val="comment-title"/>
    <w:basedOn w:val="a"/>
    <w:rsid w:val="00107801"/>
    <w:pPr>
      <w:spacing w:before="100" w:beforeAutospacing="1" w:after="100" w:afterAutospacing="1"/>
    </w:pPr>
  </w:style>
  <w:style w:type="paragraph" w:customStyle="1" w:styleId="aff1">
    <w:name w:val="Прижатый влево"/>
    <w:basedOn w:val="a"/>
    <w:next w:val="a"/>
    <w:rsid w:val="00107801"/>
    <w:pPr>
      <w:autoSpaceDE w:val="0"/>
      <w:autoSpaceDN w:val="0"/>
      <w:adjustRightInd w:val="0"/>
    </w:pPr>
    <w:rPr>
      <w:rFonts w:ascii="Arial" w:hAnsi="Arial"/>
    </w:rPr>
  </w:style>
  <w:style w:type="character" w:styleId="aff2">
    <w:name w:val="Placeholder Text"/>
    <w:basedOn w:val="a0"/>
    <w:uiPriority w:val="99"/>
    <w:semiHidden/>
    <w:rsid w:val="00D70D5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9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442F31"/>
    <w:pPr>
      <w:keepNext/>
      <w:spacing w:before="120" w:after="120"/>
      <w:ind w:firstLine="567"/>
      <w:jc w:val="center"/>
      <w:outlineLvl w:val="0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1F0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12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912A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9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912A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9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07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hlnormal">
    <w:name w:val="hlnormal"/>
    <w:basedOn w:val="a0"/>
    <w:rsid w:val="00327E79"/>
  </w:style>
  <w:style w:type="paragraph" w:styleId="a7">
    <w:name w:val="Normal (Web)"/>
    <w:basedOn w:val="a"/>
    <w:uiPriority w:val="99"/>
    <w:unhideWhenUsed/>
    <w:rsid w:val="00327E79"/>
    <w:pPr>
      <w:spacing w:before="100" w:beforeAutospacing="1" w:after="100" w:afterAutospacing="1"/>
    </w:pPr>
  </w:style>
  <w:style w:type="character" w:customStyle="1" w:styleId="hl2">
    <w:name w:val="hl2"/>
    <w:basedOn w:val="a0"/>
    <w:rsid w:val="00327E79"/>
  </w:style>
  <w:style w:type="character" w:customStyle="1" w:styleId="highlight">
    <w:name w:val="highlight"/>
    <w:basedOn w:val="a0"/>
    <w:rsid w:val="00327E79"/>
  </w:style>
  <w:style w:type="paragraph" w:styleId="a8">
    <w:name w:val="footnote text"/>
    <w:aliases w:val="Знак Знак Знак Знак Знак Знак Знак Знак Знак"/>
    <w:basedOn w:val="a"/>
    <w:link w:val="a9"/>
    <w:unhideWhenUsed/>
    <w:rsid w:val="00433836"/>
    <w:rPr>
      <w:sz w:val="20"/>
      <w:szCs w:val="20"/>
    </w:rPr>
  </w:style>
  <w:style w:type="character" w:customStyle="1" w:styleId="a9">
    <w:name w:val="Текст сноски Знак"/>
    <w:aliases w:val="Знак Знак Знак Знак Знак Знак Знак Знак Знак Знак"/>
    <w:basedOn w:val="a0"/>
    <w:link w:val="a8"/>
    <w:rsid w:val="004338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nhideWhenUsed/>
    <w:rsid w:val="00433836"/>
    <w:rPr>
      <w:vertAlign w:val="superscript"/>
    </w:rPr>
  </w:style>
  <w:style w:type="paragraph" w:customStyle="1" w:styleId="2Char">
    <w:name w:val="Знак2 Знак Знак Знак Знак Знак Знак Знак Знак Знак Знак Знак Знак Знак Знак Знак Char"/>
    <w:basedOn w:val="a"/>
    <w:rsid w:val="00840F9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ab">
    <w:name w:val="Hyperlink"/>
    <w:basedOn w:val="a0"/>
    <w:uiPriority w:val="99"/>
    <w:unhideWhenUsed/>
    <w:rsid w:val="00D561BC"/>
    <w:rPr>
      <w:color w:val="0000FF"/>
      <w:u w:val="single"/>
    </w:rPr>
  </w:style>
  <w:style w:type="character" w:styleId="ac">
    <w:name w:val="Strong"/>
    <w:basedOn w:val="a0"/>
    <w:uiPriority w:val="22"/>
    <w:qFormat/>
    <w:rsid w:val="0004058E"/>
    <w:rPr>
      <w:b/>
      <w:bCs/>
    </w:rPr>
  </w:style>
  <w:style w:type="character" w:styleId="ad">
    <w:name w:val="Emphasis"/>
    <w:basedOn w:val="a0"/>
    <w:uiPriority w:val="20"/>
    <w:qFormat/>
    <w:rsid w:val="0004058E"/>
    <w:rPr>
      <w:i/>
      <w:iCs/>
    </w:rPr>
  </w:style>
  <w:style w:type="paragraph" w:customStyle="1" w:styleId="ae">
    <w:name w:val="Акты"/>
    <w:basedOn w:val="a"/>
    <w:link w:val="af"/>
    <w:qFormat/>
    <w:rsid w:val="0015151A"/>
    <w:pPr>
      <w:ind w:firstLine="709"/>
      <w:jc w:val="both"/>
    </w:pPr>
    <w:rPr>
      <w:rFonts w:cs="Calibri"/>
      <w:sz w:val="28"/>
      <w:szCs w:val="28"/>
    </w:rPr>
  </w:style>
  <w:style w:type="character" w:customStyle="1" w:styleId="af">
    <w:name w:val="Акты Знак"/>
    <w:basedOn w:val="a0"/>
    <w:link w:val="ae"/>
    <w:locked/>
    <w:rsid w:val="0015151A"/>
    <w:rPr>
      <w:rFonts w:ascii="Times New Roman" w:eastAsia="Times New Roman" w:hAnsi="Times New Roman" w:cs="Calibri"/>
      <w:sz w:val="28"/>
      <w:szCs w:val="28"/>
      <w:lang w:eastAsia="ru-RU"/>
    </w:rPr>
  </w:style>
  <w:style w:type="paragraph" w:customStyle="1" w:styleId="wm">
    <w:name w:val="wm"/>
    <w:basedOn w:val="a"/>
    <w:rsid w:val="00850D11"/>
    <w:pPr>
      <w:spacing w:before="100" w:beforeAutospacing="1" w:after="100" w:afterAutospacing="1"/>
    </w:pPr>
  </w:style>
  <w:style w:type="paragraph" w:customStyle="1" w:styleId="sml">
    <w:name w:val="sml"/>
    <w:basedOn w:val="a"/>
    <w:rsid w:val="00850D11"/>
    <w:pPr>
      <w:spacing w:before="100" w:beforeAutospacing="1" w:after="100" w:afterAutospacing="1"/>
    </w:pPr>
  </w:style>
  <w:style w:type="paragraph" w:styleId="af0">
    <w:name w:val="Balloon Text"/>
    <w:basedOn w:val="a"/>
    <w:link w:val="af1"/>
    <w:uiPriority w:val="99"/>
    <w:semiHidden/>
    <w:unhideWhenUsed/>
    <w:rsid w:val="00850D1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50D1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Body Text"/>
    <w:basedOn w:val="a"/>
    <w:link w:val="af3"/>
    <w:rsid w:val="00031AD7"/>
    <w:pPr>
      <w:suppressAutoHyphens/>
      <w:jc w:val="center"/>
    </w:pPr>
    <w:rPr>
      <w:b/>
      <w:szCs w:val="20"/>
      <w:lang w:eastAsia="ar-SA"/>
    </w:rPr>
  </w:style>
  <w:style w:type="character" w:customStyle="1" w:styleId="af3">
    <w:name w:val="Основной текст Знак"/>
    <w:basedOn w:val="a0"/>
    <w:link w:val="af2"/>
    <w:rsid w:val="00031AD7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f4">
    <w:name w:val="No Spacing"/>
    <w:uiPriority w:val="1"/>
    <w:qFormat/>
    <w:rsid w:val="00D602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59"/>
    <w:rsid w:val="00D6021E"/>
    <w:pPr>
      <w:spacing w:after="0" w:line="240" w:lineRule="auto"/>
      <w:ind w:firstLine="357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qFormat/>
    <w:rsid w:val="00FD6000"/>
    <w:pPr>
      <w:ind w:left="720"/>
      <w:contextualSpacing/>
    </w:pPr>
  </w:style>
  <w:style w:type="paragraph" w:styleId="af7">
    <w:name w:val="Body Text Indent"/>
    <w:basedOn w:val="a"/>
    <w:link w:val="af8"/>
    <w:rsid w:val="00F7491D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F749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42F3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hl">
    <w:name w:val="hl"/>
    <w:basedOn w:val="a0"/>
    <w:rsid w:val="00A23894"/>
  </w:style>
  <w:style w:type="paragraph" w:customStyle="1" w:styleId="ConsPlusCell">
    <w:name w:val="ConsPlusCell"/>
    <w:uiPriority w:val="99"/>
    <w:rsid w:val="00B064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71F0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f9">
    <w:name w:val="Колонтитул_"/>
    <w:basedOn w:val="a0"/>
    <w:link w:val="11"/>
    <w:rsid w:val="00BF604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fa">
    <w:name w:val="Колонтитул"/>
    <w:basedOn w:val="af9"/>
    <w:rsid w:val="00BF604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Подпись к таблице (2)_"/>
    <w:basedOn w:val="a0"/>
    <w:link w:val="20"/>
    <w:rsid w:val="00BF604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fb">
    <w:name w:val="Основной текст + Полужирный"/>
    <w:basedOn w:val="af3"/>
    <w:rsid w:val="00BF604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eastAsia="ar-SA"/>
    </w:rPr>
  </w:style>
  <w:style w:type="character" w:customStyle="1" w:styleId="Tahoma">
    <w:name w:val="Основной текст + Tahoma"/>
    <w:aliases w:val="10,5 pt"/>
    <w:basedOn w:val="af3"/>
    <w:rsid w:val="00BF6049"/>
    <w:rPr>
      <w:rFonts w:ascii="Tahoma" w:eastAsia="Times New Roman" w:hAnsi="Tahoma" w:cs="Tahoma"/>
      <w:b w:val="0"/>
      <w:sz w:val="21"/>
      <w:szCs w:val="21"/>
      <w:shd w:val="clear" w:color="auto" w:fill="FFFFFF"/>
      <w:lang w:eastAsia="ar-SA"/>
    </w:rPr>
  </w:style>
  <w:style w:type="character" w:customStyle="1" w:styleId="MSReferenceSansSerif">
    <w:name w:val="Основной текст + MS Reference Sans Serif"/>
    <w:basedOn w:val="af3"/>
    <w:rsid w:val="00BF6049"/>
    <w:rPr>
      <w:rFonts w:ascii="MS Reference Sans Serif" w:eastAsia="Times New Roman" w:hAnsi="MS Reference Sans Serif" w:cs="MS Reference Sans Serif"/>
      <w:b w:val="0"/>
      <w:sz w:val="26"/>
      <w:szCs w:val="26"/>
      <w:shd w:val="clear" w:color="auto" w:fill="FFFFFF"/>
      <w:lang w:eastAsia="ar-SA"/>
    </w:rPr>
  </w:style>
  <w:style w:type="character" w:customStyle="1" w:styleId="afc">
    <w:name w:val="Подпись к таблице_"/>
    <w:basedOn w:val="a0"/>
    <w:link w:val="12"/>
    <w:rsid w:val="00BF604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fd">
    <w:name w:val="Подпись к таблице"/>
    <w:basedOn w:val="afc"/>
    <w:rsid w:val="00BF6049"/>
    <w:rPr>
      <w:rFonts w:ascii="Times New Roman" w:hAnsi="Times New Roman" w:cs="Times New Roman"/>
      <w:b/>
      <w:bCs/>
      <w:sz w:val="26"/>
      <w:szCs w:val="26"/>
      <w:u w:val="single"/>
      <w:shd w:val="clear" w:color="auto" w:fill="FFFFFF"/>
    </w:rPr>
  </w:style>
  <w:style w:type="character" w:customStyle="1" w:styleId="MSReferenceSansSerif0">
    <w:name w:val="Подпись к таблице + MS Reference Sans Serif"/>
    <w:aliases w:val="11,5 pt2,Не полужирный,Курсив"/>
    <w:basedOn w:val="afc"/>
    <w:rsid w:val="00BF6049"/>
    <w:rPr>
      <w:rFonts w:ascii="MS Reference Sans Serif" w:hAnsi="MS Reference Sans Serif" w:cs="MS Reference Sans Serif"/>
      <w:b/>
      <w:bCs/>
      <w:i/>
      <w:iCs/>
      <w:sz w:val="23"/>
      <w:szCs w:val="23"/>
      <w:u w:val="single"/>
      <w:shd w:val="clear" w:color="auto" w:fill="FFFFFF"/>
    </w:rPr>
  </w:style>
  <w:style w:type="character" w:customStyle="1" w:styleId="Tahoma1">
    <w:name w:val="Основной текст + Tahoma1"/>
    <w:aliases w:val="111,5 pt1,Курсив1"/>
    <w:basedOn w:val="af3"/>
    <w:rsid w:val="00BF6049"/>
    <w:rPr>
      <w:rFonts w:ascii="Tahoma" w:eastAsia="Times New Roman" w:hAnsi="Tahoma" w:cs="Tahoma"/>
      <w:b w:val="0"/>
      <w:i/>
      <w:iCs/>
      <w:sz w:val="23"/>
      <w:szCs w:val="23"/>
      <w:shd w:val="clear" w:color="auto" w:fill="FFFFFF"/>
      <w:lang w:eastAsia="ar-SA"/>
    </w:rPr>
  </w:style>
  <w:style w:type="paragraph" w:customStyle="1" w:styleId="11">
    <w:name w:val="Колонтитул1"/>
    <w:basedOn w:val="a"/>
    <w:link w:val="af9"/>
    <w:rsid w:val="00BF6049"/>
    <w:pPr>
      <w:widowControl w:val="0"/>
      <w:shd w:val="clear" w:color="auto" w:fill="FFFFFF"/>
      <w:spacing w:line="240" w:lineRule="atLeast"/>
    </w:pPr>
    <w:rPr>
      <w:rFonts w:eastAsiaTheme="minorHAnsi"/>
      <w:sz w:val="26"/>
      <w:szCs w:val="26"/>
      <w:lang w:eastAsia="en-US"/>
    </w:rPr>
  </w:style>
  <w:style w:type="paragraph" w:customStyle="1" w:styleId="20">
    <w:name w:val="Подпись к таблице (2)"/>
    <w:basedOn w:val="a"/>
    <w:link w:val="2"/>
    <w:rsid w:val="00BF6049"/>
    <w:pPr>
      <w:widowControl w:val="0"/>
      <w:shd w:val="clear" w:color="auto" w:fill="FFFFFF"/>
      <w:spacing w:line="240" w:lineRule="atLeast"/>
    </w:pPr>
    <w:rPr>
      <w:rFonts w:eastAsiaTheme="minorHAnsi"/>
      <w:sz w:val="26"/>
      <w:szCs w:val="26"/>
      <w:lang w:eastAsia="en-US"/>
    </w:rPr>
  </w:style>
  <w:style w:type="paragraph" w:customStyle="1" w:styleId="12">
    <w:name w:val="Подпись к таблице1"/>
    <w:basedOn w:val="a"/>
    <w:link w:val="afc"/>
    <w:rsid w:val="00BF6049"/>
    <w:pPr>
      <w:widowControl w:val="0"/>
      <w:shd w:val="clear" w:color="auto" w:fill="FFFFFF"/>
      <w:spacing w:line="298" w:lineRule="exact"/>
    </w:pPr>
    <w:rPr>
      <w:rFonts w:eastAsiaTheme="minorHAnsi"/>
      <w:b/>
      <w:bCs/>
      <w:sz w:val="26"/>
      <w:szCs w:val="26"/>
      <w:lang w:eastAsia="en-US"/>
    </w:rPr>
  </w:style>
  <w:style w:type="paragraph" w:styleId="afe">
    <w:name w:val="endnote text"/>
    <w:basedOn w:val="a"/>
    <w:link w:val="aff"/>
    <w:uiPriority w:val="99"/>
    <w:semiHidden/>
    <w:unhideWhenUsed/>
    <w:rsid w:val="009810F5"/>
    <w:rPr>
      <w:sz w:val="20"/>
      <w:szCs w:val="20"/>
    </w:rPr>
  </w:style>
  <w:style w:type="character" w:customStyle="1" w:styleId="aff">
    <w:name w:val="Текст концевой сноски Знак"/>
    <w:basedOn w:val="a0"/>
    <w:link w:val="afe"/>
    <w:uiPriority w:val="99"/>
    <w:semiHidden/>
    <w:rsid w:val="009810F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basedOn w:val="a0"/>
    <w:uiPriority w:val="99"/>
    <w:semiHidden/>
    <w:unhideWhenUsed/>
    <w:rsid w:val="009810F5"/>
    <w:rPr>
      <w:vertAlign w:val="superscript"/>
    </w:rPr>
  </w:style>
  <w:style w:type="character" w:customStyle="1" w:styleId="confultext">
    <w:name w:val="con_fultext"/>
    <w:basedOn w:val="a0"/>
    <w:rsid w:val="00C31C89"/>
  </w:style>
  <w:style w:type="paragraph" w:styleId="HTML">
    <w:name w:val="HTML Preformatted"/>
    <w:basedOn w:val="a"/>
    <w:link w:val="HTML0"/>
    <w:uiPriority w:val="99"/>
    <w:unhideWhenUsed/>
    <w:rsid w:val="001078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0780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mment-title">
    <w:name w:val="comment-title"/>
    <w:basedOn w:val="a"/>
    <w:rsid w:val="00107801"/>
    <w:pPr>
      <w:spacing w:before="100" w:beforeAutospacing="1" w:after="100" w:afterAutospacing="1"/>
    </w:pPr>
  </w:style>
  <w:style w:type="paragraph" w:customStyle="1" w:styleId="aff1">
    <w:name w:val="Прижатый влево"/>
    <w:basedOn w:val="a"/>
    <w:next w:val="a"/>
    <w:rsid w:val="00107801"/>
    <w:pPr>
      <w:autoSpaceDE w:val="0"/>
      <w:autoSpaceDN w:val="0"/>
      <w:adjustRightInd w:val="0"/>
    </w:pPr>
    <w:rPr>
      <w:rFonts w:ascii="Arial" w:hAnsi="Arial"/>
    </w:rPr>
  </w:style>
  <w:style w:type="character" w:styleId="aff2">
    <w:name w:val="Placeholder Text"/>
    <w:basedOn w:val="a0"/>
    <w:uiPriority w:val="99"/>
    <w:semiHidden/>
    <w:rsid w:val="00D70D5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0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4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81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hyperlink" Target="consultantplus://offline/ref=EEA342C87A8B2725011DBA6C8EDC012DDE1AF3792386AB09D9D9DCD89CD50FA945490D21F6517EB9Y4d7D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consultantplus://offline/ref=EEA342C87A8B2725011DBA6C8EDC012DDE1AF3792386AB09D9D9DCD89CD50FA945490D21F6517EB9Y4d7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3.xml"/><Relationship Id="rId22" Type="http://schemas.openxmlformats.org/officeDocument/2006/relationships/hyperlink" Target="consultantplus://offline/ref=8077E81286338655C9044AF96D1DA7EADEE4285E5B788308B693F480EE0403155492BF465BBFL3M1D" TargetMode="Externa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consultantplus://offline/ref=8882ABCC7D2F3A014268D9A47E2826A1C54C7C6CCCC1EE4B6020BF76E59784149EF8E2CE50FFdEkAV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mitrenko_lm\Desktop\&#1040;&#1059;&#1044;&#1048;&#1058;\&#1040;&#1091;&#1076;&#1080;&#1090;%20&#1086;&#1073;&#1086;&#1088;&#1091;&#1076;&#1086;&#1074;&#1072;&#1085;&#1080;&#1103;\&#1076;&#1080;&#1072;&#1075;&#1088;&#1072;&#1084;&#1084;&#1072;%20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mitrenko_lm\Desktop\&#1040;&#1059;&#1044;&#1048;&#1058;\&#1040;&#1091;&#1076;&#1080;&#1090;%20&#1086;&#1073;&#1086;&#1088;&#1091;&#1076;&#1086;&#1074;&#1072;&#1085;&#1080;&#1103;\&#1076;&#1080;&#1072;&#1075;&#1088;&#1072;&#1084;&#1084;&#1072;%20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аппаратура для лучевой диагностики</c:v>
                </c:pt>
              </c:strCache>
            </c:strRef>
          </c:tx>
          <c:dLbls>
            <c:showVal val="1"/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1269</c:v>
                </c:pt>
                <c:pt idx="1">
                  <c:v>1307</c:v>
                </c:pt>
                <c:pt idx="2">
                  <c:v>1437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</c:strCache>
            </c:strRef>
          </c:tx>
          <c:cat>
            <c:numRef>
              <c:f>Лист1!$B$1:$D$1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Лист1!$B$3:$D$3</c:f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в том числе срок эксплуатации свыше 10 лет</c:v>
                </c:pt>
              </c:strCache>
            </c:strRef>
          </c:tx>
          <c:dLbls>
            <c:showVal val="1"/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367</c:v>
                </c:pt>
                <c:pt idx="1">
                  <c:v>320</c:v>
                </c:pt>
                <c:pt idx="2">
                  <c:v>445</c:v>
                </c:pt>
              </c:numCache>
            </c:numRef>
          </c:val>
        </c:ser>
        <c:dLbls/>
        <c:shape val="box"/>
        <c:axId val="84195584"/>
        <c:axId val="84283392"/>
        <c:axId val="0"/>
      </c:bar3DChart>
      <c:catAx>
        <c:axId val="84195584"/>
        <c:scaling>
          <c:orientation val="minMax"/>
        </c:scaling>
        <c:axPos val="b"/>
        <c:numFmt formatCode="General" sourceLinked="1"/>
        <c:tickLblPos val="nextTo"/>
        <c:crossAx val="84283392"/>
        <c:crosses val="autoZero"/>
        <c:auto val="1"/>
        <c:lblAlgn val="ctr"/>
        <c:lblOffset val="100"/>
      </c:catAx>
      <c:valAx>
        <c:axId val="84283392"/>
        <c:scaling>
          <c:orientation val="minMax"/>
        </c:scaling>
        <c:axPos val="l"/>
        <c:majorGridlines/>
        <c:numFmt formatCode="General" sourceLinked="1"/>
        <c:tickLblPos val="nextTo"/>
        <c:crossAx val="8419558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Лист1!$A$11</c:f>
              <c:strCache>
                <c:ptCount val="1"/>
                <c:pt idx="0">
                  <c:v>оборудование для функциональной диагностики</c:v>
                </c:pt>
              </c:strCache>
            </c:strRef>
          </c:tx>
          <c:dLbls>
            <c:showVal val="1"/>
          </c:dLbls>
          <c:cat>
            <c:numRef>
              <c:f>Лист1!$B$10:$D$10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Лист1!$B$11:$D$11</c:f>
              <c:numCache>
                <c:formatCode>General</c:formatCode>
                <c:ptCount val="3"/>
                <c:pt idx="0">
                  <c:v>1388</c:v>
                </c:pt>
                <c:pt idx="1">
                  <c:v>1429</c:v>
                </c:pt>
                <c:pt idx="2">
                  <c:v>1491</c:v>
                </c:pt>
              </c:numCache>
            </c:numRef>
          </c:val>
        </c:ser>
        <c:ser>
          <c:idx val="1"/>
          <c:order val="1"/>
          <c:tx>
            <c:strRef>
              <c:f>Лист1!$A$12</c:f>
              <c:strCache>
                <c:ptCount val="1"/>
              </c:strCache>
            </c:strRef>
          </c:tx>
          <c:cat>
            <c:numRef>
              <c:f>Лист1!$B$10:$D$10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Лист1!$B$12:$D$12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Лист1!$A$13</c:f>
              <c:strCache>
                <c:ptCount val="1"/>
                <c:pt idx="0">
                  <c:v>в том числе срок эксплуатации свыше 10 лет</c:v>
                </c:pt>
              </c:strCache>
            </c:strRef>
          </c:tx>
          <c:dLbls>
            <c:showVal val="1"/>
          </c:dLbls>
          <c:cat>
            <c:numRef>
              <c:f>Лист1!$B$10:$D$10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Лист1!$B$13:$D$13</c:f>
              <c:numCache>
                <c:formatCode>General</c:formatCode>
                <c:ptCount val="3"/>
                <c:pt idx="0">
                  <c:v>473</c:v>
                </c:pt>
                <c:pt idx="1">
                  <c:v>560</c:v>
                </c:pt>
                <c:pt idx="2">
                  <c:v>633</c:v>
                </c:pt>
              </c:numCache>
            </c:numRef>
          </c:val>
        </c:ser>
        <c:dLbls/>
        <c:shape val="box"/>
        <c:axId val="84302080"/>
        <c:axId val="84316160"/>
        <c:axId val="0"/>
      </c:bar3DChart>
      <c:catAx>
        <c:axId val="84302080"/>
        <c:scaling>
          <c:orientation val="minMax"/>
        </c:scaling>
        <c:axPos val="b"/>
        <c:numFmt formatCode="General" sourceLinked="1"/>
        <c:tickLblPos val="nextTo"/>
        <c:crossAx val="84316160"/>
        <c:crosses val="autoZero"/>
        <c:auto val="1"/>
        <c:lblAlgn val="ctr"/>
        <c:lblOffset val="100"/>
      </c:catAx>
      <c:valAx>
        <c:axId val="84316160"/>
        <c:scaling>
          <c:orientation val="minMax"/>
        </c:scaling>
        <c:axPos val="l"/>
        <c:majorGridlines/>
        <c:numFmt formatCode="General" sourceLinked="1"/>
        <c:tickLblPos val="nextTo"/>
        <c:crossAx val="8430208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3.3145888013998245E-2"/>
          <c:y val="0"/>
          <c:w val="0.62515398075240558"/>
          <c:h val="0.93055555555555569"/>
        </c:manualLayout>
      </c:layout>
      <c:pie3DChart>
        <c:varyColors val="1"/>
        <c:ser>
          <c:idx val="0"/>
          <c:order val="0"/>
          <c:explosion val="3"/>
          <c:dLbls>
            <c:dLbl>
              <c:idx val="0"/>
              <c:layout>
                <c:manualLayout>
                  <c:x val="-7.4196194225721934E-2"/>
                  <c:y val="2.5178258967629052E-2"/>
                </c:manualLayout>
              </c:layout>
              <c:showVal val="1"/>
            </c:dLbl>
            <c:dLbl>
              <c:idx val="1"/>
              <c:layout>
                <c:manualLayout>
                  <c:x val="-6.0248031496062976E-2"/>
                  <c:y val="-3.2691746864975287E-2"/>
                </c:manualLayout>
              </c:layout>
              <c:showVal val="1"/>
            </c:dLbl>
            <c:dLbl>
              <c:idx val="2"/>
              <c:layout>
                <c:manualLayout>
                  <c:x val="-9.0871609798775146E-3"/>
                  <c:y val="-5.8154709827938286E-2"/>
                </c:manualLayout>
              </c:layout>
              <c:showVal val="1"/>
            </c:dLbl>
            <c:dLbl>
              <c:idx val="3"/>
              <c:layout>
                <c:manualLayout>
                  <c:x val="-1.3567366579177603E-3"/>
                  <c:y val="-0.10499708369787099"/>
                </c:manualLayout>
              </c:layout>
              <c:showVal val="1"/>
            </c:dLbl>
            <c:dLbl>
              <c:idx val="4"/>
              <c:layout>
                <c:manualLayout>
                  <c:x val="2.4302821522309712E-2"/>
                  <c:y val="-6.7721638961796532E-2"/>
                </c:manualLayout>
              </c:layout>
              <c:showVal val="1"/>
            </c:dLbl>
            <c:dLbl>
              <c:idx val="5"/>
              <c:layout>
                <c:manualLayout>
                  <c:x val="3.7185476815398084E-2"/>
                  <c:y val="-4.4440799066783332E-2"/>
                </c:manualLayout>
              </c:layout>
              <c:showVal val="1"/>
            </c:dLbl>
            <c:dLbl>
              <c:idx val="6"/>
              <c:layout>
                <c:manualLayout>
                  <c:x val="5.1798009623797027E-2"/>
                  <c:y val="-9.0729804607757366E-3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Лист3!$A$1:$A$8</c:f>
              <c:strCache>
                <c:ptCount val="8"/>
                <c:pt idx="0">
                  <c:v>томографы</c:v>
                </c:pt>
                <c:pt idx="1">
                  <c:v>ангиографическое оборудование</c:v>
                </c:pt>
                <c:pt idx="2">
                  <c:v>рентгенололгическое оборудование</c:v>
                </c:pt>
                <c:pt idx="3">
                  <c:v>эндоскопическое оборудование</c:v>
                </c:pt>
                <c:pt idx="4">
                  <c:v>УЗИ</c:v>
                </c:pt>
                <c:pt idx="5">
                  <c:v>наркозно-дыхательная аппаратура</c:v>
                </c:pt>
                <c:pt idx="6">
                  <c:v>кювезы (инкубаторы)</c:v>
                </c:pt>
                <c:pt idx="7">
                  <c:v>прочее оборудование</c:v>
                </c:pt>
              </c:strCache>
            </c:strRef>
          </c:cat>
          <c:val>
            <c:numRef>
              <c:f>Лист3!$B$1:$B$8</c:f>
              <c:numCache>
                <c:formatCode>General</c:formatCode>
                <c:ptCount val="8"/>
                <c:pt idx="0">
                  <c:v>10</c:v>
                </c:pt>
                <c:pt idx="1">
                  <c:v>10</c:v>
                </c:pt>
                <c:pt idx="2">
                  <c:v>46</c:v>
                </c:pt>
                <c:pt idx="3">
                  <c:v>109</c:v>
                </c:pt>
                <c:pt idx="4">
                  <c:v>82</c:v>
                </c:pt>
                <c:pt idx="5">
                  <c:v>64</c:v>
                </c:pt>
                <c:pt idx="6">
                  <c:v>99</c:v>
                </c:pt>
                <c:pt idx="7">
                  <c:v>3659</c:v>
                </c:pt>
              </c:numCache>
            </c:numRef>
          </c:val>
        </c:ser>
        <c:dLbls/>
      </c:pie3DChart>
    </c:plotArea>
    <c:legend>
      <c:legendPos val="r"/>
    </c:legend>
    <c:plotVisOnly val="1"/>
    <c:dispBlanksAs val="zero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5D83C-260A-49DC-8148-D6A4E7D4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53</Pages>
  <Words>18281</Words>
  <Characters>104204</Characters>
  <Application>Microsoft Office Word</Application>
  <DocSecurity>0</DocSecurity>
  <Lines>868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М. Дмитренко</dc:creator>
  <cp:lastModifiedBy>fefelova_sv</cp:lastModifiedBy>
  <cp:revision>14</cp:revision>
  <cp:lastPrinted>2014-07-04T03:56:00Z</cp:lastPrinted>
  <dcterms:created xsi:type="dcterms:W3CDTF">2014-07-04T03:11:00Z</dcterms:created>
  <dcterms:modified xsi:type="dcterms:W3CDTF">2014-07-08T04:46:00Z</dcterms:modified>
</cp:coreProperties>
</file>